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92b0" w14:textId="1639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Валиханово Енбекшинского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Енбекшинского сельского округа Железинского района Павлодарской области от 20 июня 2017 года № 05. Зарегистрировано Департаментом юстиции Павлодарской области 18 июля 2017 года № 5572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Валиханово Енбекшинского сельского округа и на основании заключения областной ономастической комиссии от 21 ноября 2016 года, аким Енбекшинского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"Ленина" на улицу "Достық" в селе Валиханово Енбекшинского сельского округа Железинского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Енбекшинского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