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cdb9" w14:textId="c60c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Железинском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20 июня 2017 года № 116/6. Зарегистрировано Департаментом юстиции Павлодарской области 3 июля 2017 года № 5552. Утратило силу решением Железинского районного маслихата Павлодарской области от 15 мая 2024 года № 107/8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Железинского районного маслихата Павлодарской области от 15.05.2024 </w:t>
      </w:r>
      <w:r>
        <w:rPr>
          <w:rFonts w:ascii="Times New Roman"/>
          <w:b w:val="false"/>
          <w:i w:val="false"/>
          <w:color w:val="ff0000"/>
          <w:sz w:val="28"/>
        </w:rPr>
        <w:t>№ 107/8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Железинского районного маслихата Павлодарской области от 24.09.2021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52/7 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Железинского районного маслихата Павлодарской области от 12.12.2023 </w:t>
      </w:r>
      <w:r>
        <w:rPr>
          <w:rFonts w:ascii="Times New Roman"/>
          <w:b w:val="false"/>
          <w:i w:val="false"/>
          <w:color w:val="000000"/>
          <w:sz w:val="28"/>
        </w:rPr>
        <w:t>№ 78/8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Железинском районе согласно приложению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Железинского районного маслихата Павлодарской области от 24.09.2021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52/7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Железинского районного маслихата по вопросам социально-экономического развития и бюджета.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116/6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Железинском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Железинского районного маслихата Павлодарской области от 10.08.2023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43/8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Железинском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(пяти)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Железинского района" (далее – уполномоченный орган).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развития,инновации и аэрокосмической промышленности Республики Казахстан от 28 июля 2023 года № 295/НҚ"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Железинского районного маслихата Павлодарской области от 12.12.2023 </w:t>
      </w:r>
      <w:r>
        <w:rPr>
          <w:rFonts w:ascii="Times New Roman"/>
          <w:b w:val="false"/>
          <w:i w:val="false"/>
          <w:color w:val="000000"/>
          <w:sz w:val="28"/>
        </w:rPr>
        <w:t>№ 78/8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"Порядок назначения жилищной помощи, отказ в предоставлении жилищной помощи, определены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с изменением, внесенным решением Железинского районного маслихата Павлодарской области от 12.12.2023 № </w:t>
      </w:r>
      <w:r>
        <w:rPr>
          <w:rFonts w:ascii="Times New Roman"/>
          <w:b w:val="false"/>
          <w:i w:val="false"/>
          <w:color w:val="000000"/>
          <w:sz w:val="28"/>
        </w:rPr>
        <w:t>78/8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