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a1e3e" w14:textId="56a1e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Баянаульского районного маслихата от 21 декабря 2016 года № 65/12 "О бюджете Баянаульского района на 2017 - 2019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Баянаульского района Павлодарской области от 28 апреля 2017 года № 89/15. Зарегистрировано Департаментом юстиции Павлодарской области 12 мая 2017 года № 5503.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Баянаульский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от 21 декабря 2016 года № 65/12 "О бюджете Баянаульского района на 2017 - 2019 годы" (зарегистрированное в Реестре государственной регистрации нормативных правовых актов 05 января 2017 года за № 5315, опубликованное 20 января 2017 года за № 3, 27 января 2017 года за № 4 в газете "Баянтау")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"8940905" заменить цифрами "8895755";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"1091439" заменить цифрами "1183164";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"7839544" заменить цифрами "7702669";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"8940905" заменить цифрами "8972112";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"-56309" заменить цифрами "-132666";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"56309" заменить цифрами "132666";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районного маслихата по вопросам социально-экономического развития, планирования бюджета и социальной политики.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2017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2017 года № 89/15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65/12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Баянаульского района на 2017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7702669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8972112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2017 года № 89/15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65/12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</w:t>
      </w:r>
      <w:r>
        <w:br/>
      </w:r>
      <w:r>
        <w:rPr>
          <w:rFonts w:ascii="Times New Roman"/>
          <w:b/>
          <w:i w:val="false"/>
          <w:color w:val="000000"/>
        </w:rPr>
        <w:t>между сельскими округами и поселком Майкаин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Аксанский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Баянаульский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Бирликский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Жанажолский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Жанатлекский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Каратомарский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Кундыкольский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Куркелинский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Кызылтауский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Майкаин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Торайгырский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Шоптыкольский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