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2ceed" w14:textId="762ce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Баянаульского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Баянаульского района Павлодарской области от 7 марта 2017 года № 82/14. Зарегистрировано Департаментом юстиции Павлодарской области 4 апреля 2017 года № 5439. Утратило силу решением маслихата Баянаульского района Павлодарской области от 16 марта 2018 года № 152/25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Баянаульского района Павлодарской области от 16.03.2018 № 152/25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2016 года № 110 "О некоторых вопросах оценки деятельности административных государственных служащих" Баянаульский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Баянаульского районного маслихата".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Баянаульского районного маслихата от 24 февраля 2016 года № 338/55 "Об утверждении методики оценки деятельности административных государственных служащих корпуса "Б" государственного учреждения "Аппарат Баянаульского районного маслихата" (зарегистрированное в Реестре государственной регистрации нормативных правовых актов за № 4975, опубликованное 01 апреля 2016 года в газете "Баянтау" за № 14).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возложить на руководителя аппарата Баянаульского районного маслихата.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Сартаева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Қасен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07 марта 2017 года № 82/14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</w:t>
      </w:r>
      <w:r>
        <w:br/>
      </w:r>
      <w:r>
        <w:rPr>
          <w:rFonts w:ascii="Times New Roman"/>
          <w:b/>
          <w:i w:val="false"/>
          <w:color w:val="000000"/>
        </w:rPr>
        <w:t>оценки деятельности административных государственных служащих корпуса "Б"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"Аппарат Баянаульского районного маслихата"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Баянаульского районного маслихата" (далее -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2016 года № 110 "О некоторых вопросах оценки деятельности административных государственных служащих" и определяет алгоритм оценки деятельности административных государственных служащих корпуса "Б" (далее - служащие корпуса "Б") государственного учреждения "Аппарат Баянаульского районного маслихата".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(далее - оценка) проводится для определения эффективности и качества их работы.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-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- не позднее двадцать пятого декабря оцениваемого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5 рабочих дней после выхода на работу.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своей должностной инструкции.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создается Комиссия по оценке, рабочим органом которой является государственное учреждение "Аппарат Баянаульского районного маслихата" (далее - Аппарат маслихата).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по оценке считается правомочным, если на нем присутствовали не менее двух третей ее состава.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уполномоченного лица путем внесения изменения в распоряжение о создании комиссии по оценке.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по оценке принимается открытым голосованием.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главный специалист Аппарата маслихата, в должностные обязанности которого входит ведение кадровой работы Аппарата маслихата (далее - главный специалист по кадровой работе). Секретарь Комиссии по оценке не принимает участие в голосовании.</w:t>
      </w:r>
    </w:p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Составление индивидуального плана работы.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назначении служащего корпуса "Б" на должность после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в Аппарат маслихата. Второй экземпляр находится у руководителя Аппарата маслихата.</w:t>
      </w:r>
    </w:p>
    <w:bookmarkEnd w:id="20"/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к проведению оценки.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Аппарат маслихата формирует график проведения оценки по согласованию с председателем Комиссии по оценке.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маслихата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Start w:name="z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Квартальная оценка исполнения должностных обязанностей.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 определяются Аппаратом маслихата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Интернет-портале государственных органов документы и мероприятия.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вышестоящих органов, руководства Аппарата маслихата, непосредственного руководителя и обращений физических и юридических лиц.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исполнительской дисциплины служат документально подтвержденные сведения от Аппарата маслихата и непосредственного руководителя служащего корпуса "Б".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Аппарата маслихата и непосредственного руководителя служащего корпуса "Б".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"- 2" балла за каждый факт нарушения.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Аппаратом маслихата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"Б".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 по оценке. В этом случае главным специалистом по кадровой работе и непосредственным руководителем служащего корпуса "Б" в произвольной форме составляется акт об отказе от ознакомления.</w:t>
      </w:r>
    </w:p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 руководителем по следующей формуле: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5367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367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где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- поощрительные баллы;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- штрафные баллы.</w:t>
      </w:r>
    </w:p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 менее 80 баллов - "неудовлетворительно", от 80 до 105 (включительно) баллов - "удовлетворительно", от 106 до 130 (включительно) баллов - "эффективно", свыше 130 баллов - "превосходно".</w:t>
      </w:r>
    </w:p>
    <w:bookmarkEnd w:id="36"/>
    <w:bookmarkStart w:name="z3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Годовая оценка.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- 3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- 4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- 5 баллов.</w:t>
      </w:r>
    </w:p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 по оценке. В этом случае главным специалистом по кадровой работе и непосредственным руководителем служащего корпуса "Б" в произвольной форме составляется акт об отказе от ознакомления.</w:t>
      </w:r>
    </w:p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Аппаратом маслихата не позднее пяти рабочих дней до заседания Комиссии по оценке по следующей формуле: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908300" cy="45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083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2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- 3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- 4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- 5 баллов;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оценка выполнения индивидуального плана работы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Итоговая годовая оценка выставляется по следующей шкале: менее 3 баллов - "неудовлетворительно", от 3 до 3,9 баллов - "удовлетворительно", от 4 до 4,9 баллов - "эффективно", 5 баллов - "превосходно".</w:t>
      </w:r>
    </w:p>
    <w:bookmarkEnd w:id="43"/>
    <w:bookmarkStart w:name="z46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Рассмотрение результатов оценки Комиссией.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Аппарат маслихата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маслихата предоставляет на заседание Комиссии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Аппарат маслихата ознакамливает служащего корпуса "Б" с результатами оценки в течение двух рабочих дней со дня ее завершения.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главным специалистом по кадровым вопросам в произвольной форме составляется акт об отказе от ознакомления.</w:t>
      </w:r>
    </w:p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Аппарате маслихата.</w:t>
      </w:r>
    </w:p>
    <w:bookmarkEnd w:id="48"/>
    <w:bookmarkStart w:name="z51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Обжалование результатов оценки.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рассмотрение, и в случаях обнаружения нарушений установленного законодательством порядка проведения оценки рекомендует государственному учреждению "Аппарат Баянаульского районного маслихата" отменить решение Комиссии.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Аппаратом маслихата в течение двух недель в уполномоченный орган по делам государственной службы или его территориальный департамент.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суде.</w:t>
      </w:r>
    </w:p>
    <w:bookmarkEnd w:id="53"/>
    <w:bookmarkStart w:name="z56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Принятие решений по результатам оценки.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корпуса "Б" вносятся в их послужные списки.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4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</w:t>
      </w:r>
      <w:r>
        <w:br/>
      </w:r>
      <w:r>
        <w:rPr>
          <w:rFonts w:ascii="Times New Roman"/>
          <w:b/>
          <w:i w:val="false"/>
          <w:color w:val="000000"/>
        </w:rPr>
        <w:t>административного государственного служащего корпуса "Б"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(период, на который составляется индивидуальный план)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служащего:___________________________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 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7"/>
        <w:gridCol w:w="5780"/>
        <w:gridCol w:w="2683"/>
      </w:tblGrid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*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Целевые показатели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целевых показателей составляет не более четырех, из них не менее половины измеримых.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942"/>
        <w:gridCol w:w="6358"/>
      </w:tblGrid>
      <w:tr>
        <w:trPr>
          <w:trHeight w:val="30" w:hRule="atLeast"/>
        </w:trPr>
        <w:tc>
          <w:tcPr>
            <w:tcW w:w="5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3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6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____________________квартал 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служащего:_______________________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Оценка исполнения должностных обязанностей: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1992"/>
        <w:gridCol w:w="1730"/>
        <w:gridCol w:w="1730"/>
        <w:gridCol w:w="1993"/>
        <w:gridCol w:w="1730"/>
        <w:gridCol w:w="1731"/>
        <w:gridCol w:w="420"/>
      </w:tblGrid>
      <w:tr>
        <w:trPr>
          <w:trHeight w:val="30" w:hRule="atLeast"/>
        </w:trPr>
        <w:tc>
          <w:tcPr>
            <w:tcW w:w="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749"/>
        <w:gridCol w:w="6551"/>
      </w:tblGrid>
      <w:tr>
        <w:trPr>
          <w:trHeight w:val="30" w:hRule="atLeast"/>
        </w:trPr>
        <w:tc>
          <w:tcPr>
            <w:tcW w:w="5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5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8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служащего:________________________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Оценка выполнения индивидуального плана: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0"/>
        <w:gridCol w:w="2929"/>
        <w:gridCol w:w="3817"/>
        <w:gridCol w:w="1597"/>
        <w:gridCol w:w="1597"/>
        <w:gridCol w:w="710"/>
      </w:tblGrid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… 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749"/>
        <w:gridCol w:w="6551"/>
      </w:tblGrid>
      <w:tr>
        <w:trPr>
          <w:trHeight w:val="30" w:hRule="atLeast"/>
        </w:trPr>
        <w:tc>
          <w:tcPr>
            <w:tcW w:w="5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5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0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(вид оценки: квартальная/годовая и оцениваемый период (квартал и (или)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8"/>
        <w:gridCol w:w="4394"/>
        <w:gridCol w:w="1648"/>
        <w:gridCol w:w="3678"/>
        <w:gridCol w:w="932"/>
      </w:tblGrid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 Дата: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 Дата: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_____________________________ Дата: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