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ada5" w14:textId="daa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июня 2017 года № 134. Зарегистрировано Департаментом юстиции Павлодарской области 4 июля 2017 года № 5555.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от "5" июня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по Актогайскому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аппарата акима Актогайского сельского округа Актогайского района, акимата Актогайского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6000 от 3 до 5 лет 9000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33725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"Ак бота" аппарата акима Актогайского сельского округа Актогайского района, акимата Актогайского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7000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41672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Приреченская средняя школа Актогайского района" Павлодарской области Республики Казахстан (Мини-центр "Карлыгаш")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Тленшина Актогайского района" Павлодарской области Республики Казахстан (Мини-центр "Бобек")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Естая Актогайского района" Павлодарской области Республики Казахстан (Мини-центр "Балдырган")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Шидертинская средняя школа Актогайского района" Павлодарской области Республики Казахстан (Мини-центр "Балдырган")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"Муткеновская начальная школа Актогайского района" Павлодарской области Республики Казахстан (Мини-центр "Балдаурен")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Харьковская средняя школа Актогайского района" Павлодарской области Республики Казахстан (Мини-центр "Балапан")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Караобинская средняя школа Актогайского района" Павлодарской области Республики Казахстан (Мини-центр "Айголек")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 Идрисова Актогайского района" Павлодарской области Республики Казахстан (Мини-центр "Болашак")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Агрономийская средняя школа Актогайского района" Павлодарской области Республики Казахстан (Мини-центр "Балдаурен")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Шолаксорская средняя школа Актогайского района" Павлодарской области Республики Казахстан (Мини-центр "Акбота")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Жалаулинская средняя школа имени Ныгымана Алшинова Актогайского района" Павлодарской области Республики Казахстан (Мини-центр "Айголек")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"Акбидайская основная школа Актогайского района" Павлодарской области Республики Казахстан (Мини-центр "Балапан")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"Шиликтинская основная школа Актогайского района" Павлодарской области Республики Казахстан (Мини-центр "Балапан")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Енбекшинская средняя школа Актогайского района" Павлодарской области Республики Казахстан (Мини-центр "Балдырган")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 Актогайского района" Павлодарской области Республики Казахстан (Мини-центр "Айбөбек")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