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bd4bd4" w14:textId="9bd4bd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бюджете поселков Солнечный и Шидерты на 2018 - 2020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города Экибастуза Павлодарской области от 29 декабря 2017 года № 214/25. Зарегистрировано Департаментом юстиции Павлодарской области 9 января 2018 года № 5794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75 Бюджетного Кодекса Республики Казахстан от 4 декабря 2008 года, подпунктом 1)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Экибастузский городской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прилагаемый бюджет поселка Солнечный на 2018 - 2020 годы согласно приложениям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2018 год в следующих объемах: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125 926 тысяч тенге, в том числе по: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11 540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1 233 тысяча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равно нулю;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113 153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125 926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равно нулю,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равно нулю;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равно нулю;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равно нулю,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равно нулю;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равно нулю;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равно нулю;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равно нулю.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с изменениями, внесенными решениями маслихата города Экибастуза Павлодарской области от 02.07.2018 </w:t>
      </w:r>
      <w:r>
        <w:rPr>
          <w:rFonts w:ascii="Times New Roman"/>
          <w:b w:val="false"/>
          <w:i w:val="false"/>
          <w:color w:val="000000"/>
          <w:sz w:val="28"/>
        </w:rPr>
        <w:t>№ 279/32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01.01.2018); от 14.12.2018 </w:t>
      </w:r>
      <w:r>
        <w:rPr>
          <w:rFonts w:ascii="Times New Roman"/>
          <w:b w:val="false"/>
          <w:i w:val="false"/>
          <w:color w:val="000000"/>
          <w:sz w:val="28"/>
        </w:rPr>
        <w:t>№ 319/36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01.01.2018).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Утвердить прилагаемый бюджет поселка Шидерты на 2018 - 2020 годы согласно приложениям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2018 год в следующих объемах: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150 317 тысячи тенге, в том числе по: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10 892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140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равно нулю;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139 285 тысяча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150 317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равно нулю,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равно нулю;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равно нулю;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равно нулю,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равно нулю;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равно нулю;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равно нулю;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равно нулю.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 с изменениями, внесенными решениями маслихата города Экибастуза Павлодарской области от 02.07.2018 </w:t>
      </w:r>
      <w:r>
        <w:rPr>
          <w:rFonts w:ascii="Times New Roman"/>
          <w:b w:val="false"/>
          <w:i w:val="false"/>
          <w:color w:val="000000"/>
          <w:sz w:val="28"/>
        </w:rPr>
        <w:t>№ 279/32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01.01.2018); от 14.12.2018 </w:t>
      </w:r>
      <w:r>
        <w:rPr>
          <w:rFonts w:ascii="Times New Roman"/>
          <w:b w:val="false"/>
          <w:i w:val="false"/>
          <w:color w:val="000000"/>
          <w:sz w:val="28"/>
        </w:rPr>
        <w:t>№ 319/36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01.01.2018).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Учесть на 2018 год в бюджете поселков объем субвенций, передаваемых из Экибастузского городского бюджета, в том числе: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поселок Солнечный – 109 805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поселок Шидерты – 78 211 тысяч тенге.</w:t>
      </w:r>
    </w:p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решения возложить на постоянную комиссию Экибастузского городского маслихата по вопросам экономики, бюджета и предпринимательства.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Настоящее решение вводится в действие с 1 января 2018 года.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Сиваракша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городского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Куспеков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Экибастузского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(очередная ХХV сессия,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 созыв)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декабря 2017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214/25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поселка Солнечный на 2018 год</w:t>
      </w:r>
      <w:r>
        <w:br/>
      </w:r>
      <w:r>
        <w:rPr>
          <w:rFonts w:ascii="Times New Roman"/>
          <w:b/>
          <w:i w:val="false"/>
          <w:color w:val="000000"/>
        </w:rPr>
        <w:t>(с изменениями)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1 - в редакции решения маслихата города Экибастуза Павлодарской области от 14.12.2018 </w:t>
      </w:r>
      <w:r>
        <w:rPr>
          <w:rFonts w:ascii="Times New Roman"/>
          <w:b w:val="false"/>
          <w:i w:val="false"/>
          <w:color w:val="ff0000"/>
          <w:sz w:val="28"/>
        </w:rPr>
        <w:t>№ 319/36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01.01.2018).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76"/>
        <w:gridCol w:w="1826"/>
        <w:gridCol w:w="1176"/>
        <w:gridCol w:w="3355"/>
        <w:gridCol w:w="476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7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125 926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11 540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1 741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1 741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9 799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360 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9 116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1 233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741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741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113 153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113 153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113 153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59"/>
        <w:gridCol w:w="811"/>
        <w:gridCol w:w="1711"/>
        <w:gridCol w:w="1711"/>
        <w:gridCol w:w="3520"/>
        <w:gridCol w:w="328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28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125 926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28 082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28 082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28 082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24 254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3 588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64 358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64 358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64 358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64 358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4 169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4 169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4 169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4 169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11 249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11 249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11 249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5 485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693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5 071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12 793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12 793 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12 793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12 793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5 275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5 275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5 275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5 275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Экибастузского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(очередная ХХV сессия,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 созыв)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декабря 2017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214/25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поселка Солнечный на 2019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76"/>
        <w:gridCol w:w="1826"/>
        <w:gridCol w:w="1176"/>
        <w:gridCol w:w="3355"/>
        <w:gridCol w:w="476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7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118 038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15 396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2 625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2 625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12 771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567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11 865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758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758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758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101 884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101 884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101 884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59"/>
        <w:gridCol w:w="811"/>
        <w:gridCol w:w="1711"/>
        <w:gridCol w:w="1711"/>
        <w:gridCol w:w="3520"/>
        <w:gridCol w:w="328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28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2. Затраты 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118 038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23 772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23 772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23 772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23 772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65 124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68 124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65 124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65 124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4 504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4 504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4 504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4 504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11 094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11 094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11 094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6 225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4 839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12 970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12 970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12 970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12 970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574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574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574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574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Экибастузского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(очередная ХХV сессия,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 созыв)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декабря 2017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214/25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поселка Солнечный на 2020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76"/>
        <w:gridCol w:w="1826"/>
        <w:gridCol w:w="1176"/>
        <w:gridCol w:w="3355"/>
        <w:gridCol w:w="476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7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123 079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16 012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2 730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2 730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13 282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12 339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770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770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770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106 297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106 297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106 297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59"/>
        <w:gridCol w:w="811"/>
        <w:gridCol w:w="1711"/>
        <w:gridCol w:w="1711"/>
        <w:gridCol w:w="3520"/>
        <w:gridCol w:w="328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28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2. Затраты 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123 079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24 572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24 572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24 572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24 572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68 172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68 172 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68 172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68 172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4 718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4 718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4 718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4 718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11 536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11 536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11 536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6 505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5 031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13 485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13 485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13 485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13 485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596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596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596 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596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Экибастузского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(очередная ХХV сессия,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 созыв)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декабря 2017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214/25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поселка Шидерты на 2018 год</w:t>
      </w:r>
      <w:r>
        <w:br/>
      </w:r>
      <w:r>
        <w:rPr>
          <w:rFonts w:ascii="Times New Roman"/>
          <w:b/>
          <w:i w:val="false"/>
          <w:color w:val="000000"/>
        </w:rPr>
        <w:t>(с изменениями)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4 - в редакции решения маслихата города Экибастуза Павлодарской области от 14.12.2018 </w:t>
      </w:r>
      <w:r>
        <w:rPr>
          <w:rFonts w:ascii="Times New Roman"/>
          <w:b w:val="false"/>
          <w:i w:val="false"/>
          <w:color w:val="ff0000"/>
          <w:sz w:val="28"/>
        </w:rPr>
        <w:t>№ 319/36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01.01.2018).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76"/>
        <w:gridCol w:w="1826"/>
        <w:gridCol w:w="1176"/>
        <w:gridCol w:w="3355"/>
        <w:gridCol w:w="476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7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150 317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10 892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1 590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1 590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9 302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2 317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6 827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139 285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139 285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139 285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59"/>
        <w:gridCol w:w="811"/>
        <w:gridCol w:w="1711"/>
        <w:gridCol w:w="1711"/>
        <w:gridCol w:w="3520"/>
        <w:gridCol w:w="328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28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150 317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22 637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22 637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22 637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19 288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3 349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44 093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42 319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42 319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42 319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1 774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1 774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1 774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3 442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3 442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3 442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3 442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17 266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17 266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17 266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7 145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10 121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44 928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44 928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44 928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44 928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17 951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17 951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17 951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17 951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Экибастузского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(очередная ХХV сессия,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 созыв)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декабря 2017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214/25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поселка Шидерты на 2019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42"/>
        <w:gridCol w:w="1928"/>
        <w:gridCol w:w="1243"/>
        <w:gridCol w:w="3543"/>
        <w:gridCol w:w="434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3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93 842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14 507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5 985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5 985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8 522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642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7 621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79 255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79 255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79 255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07"/>
        <w:gridCol w:w="842"/>
        <w:gridCol w:w="1776"/>
        <w:gridCol w:w="1776"/>
        <w:gridCol w:w="3654"/>
        <w:gridCol w:w="294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9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2. Затраты 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93 842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19 595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19 595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19 595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19 595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41 231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39 384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39 384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39 384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1 847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1 847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1 847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3 532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3 532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3 532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3 532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17 804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17 804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17 804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6 571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11 233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11 428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11 428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11 428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11 428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Экибастузского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(очередная ХХV сессия,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 созыв)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декабря 2017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214/25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поселка Шидерты на 2020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42"/>
        <w:gridCol w:w="1928"/>
        <w:gridCol w:w="1243"/>
        <w:gridCol w:w="3543"/>
        <w:gridCol w:w="434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3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97 654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15 087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6 224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6 224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8 863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668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7 926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82 467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82 467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82 467</w:t>
            </w:r>
          </w:p>
        </w:tc>
      </w:tr>
    </w:tbl>
    <w:p>
      <w:pPr>
        <w:spacing w:after="0"/>
        <w:ind w:left="0"/>
        <w:jc w:val="left"/>
      </w:pPr>
      <w:r>
        <w:br/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07"/>
        <w:gridCol w:w="842"/>
        <w:gridCol w:w="1776"/>
        <w:gridCol w:w="1776"/>
        <w:gridCol w:w="3654"/>
        <w:gridCol w:w="294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9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97 654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20 160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20 160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20 160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20 160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43 111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41 190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41 190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41 190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1 921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1 921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1 921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3 700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3 700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3 700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3 700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18 516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18 516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18 516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6 834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11 682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11 905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11 905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11 905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11 905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