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f1f1" w14:textId="217f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Экибастузе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18 апреля 2017 года № 474/4. Зарегистрировано Департаментом юстиции Павлодарской области 24 мая 2017 года № 5517. Утратило силу постановлением акимата города Экибастуза Павлодарской области от 13 октября 2017 года № 1221/10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13.10.2017 № 1221/10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в городе Экибастузе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2017 год в городе Экибастузе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201"/>
        <w:gridCol w:w="1235"/>
        <w:gridCol w:w="1842"/>
        <w:gridCol w:w="1637"/>
        <w:gridCol w:w="3822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 (тенге)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Центр развития "Ясли-сад № 1 "Ромашка"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19432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"Балдырган"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"Санаторный ясли-сад № 3 "Гнездышко"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 "Березка"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"Жулдыз"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 "Золотая рыбка"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"Ботакан"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 "Теремок"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"Радуга"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"Сказка"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11 "Карлыгаш" бөбектер бақшасы" аппарата акима поселка Шидерты города Экибастуза,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12 "Арай" бөбектер бақшасы"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 "Алтынай"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 "Малышок"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эстетического развития ясли-сад № 15 "Бобек"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16 "Балдаурен"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17 "Жидек" бөбектер бақшасы" аппарата акима поселка Солнечный города Экибастуза,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18 "Гномик" физкультурно-оздоровительного профиля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(до 3 лет) 8500 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20 "Мерей" бөбектер бақшасы"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21634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"Кішкентай данышпандар" ресурстық орталық"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22 "Балбөбек" бөбектер бақшасы"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23 "Балауса" мектепке дейінгі гимназия"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"Айналайын" бөбектер бақшасы" отдела образования акимата города Экибастуза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"Ақ бота" бөбектер бақшасы"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 26 "Балапан" отдела образования акимата города Экибастуза"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(местный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 (местный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 (местный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3 лет)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3 до 7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4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9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11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 № 23 отдел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"Атыгайская средняя общеобразовательная школа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"Саргамысская средняя общеобразовательная школа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"Торт-Кудукская средняя общеобразовательная школа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"Шидертинская средняя общеобразовательная школа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"Шидертинская основная общеобразовательная школа отдела образования акимата города Экибастуза"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(республиканский бюджет)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 (республиканский бюджет)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 (республиканский бюджет)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2 до 6 лет)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