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045a3c" w14:textId="2045a3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постановление акимата города Экибастуза от 29 февраля 2016 года № 215/3 "Об определении для заказчиков единого организатора государственных закупок и определении бюджетных программ и товаров, работ, услуг по которым организация и проведение государственных закупок выполняется единым организатором"</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города Экибастуза Павлодарской области от 20 января 2017 года № 63/1. Зарегистрировано Департаментом юстиции Павлодарской области 8 февраля 2017 года № 5368. Утратило силу постановление акимата города Экибастуза Павлодарской области от 12 декабря 2018 года № 1182/12 (вводится в действие со дня его первого официального опубликования)</w:t>
      </w:r>
    </w:p>
    <w:p>
      <w:pPr>
        <w:spacing w:after="0"/>
        <w:ind w:left="0"/>
        <w:jc w:val="both"/>
      </w:pPr>
      <w:r>
        <w:rPr>
          <w:rFonts w:ascii="Times New Roman"/>
          <w:b w:val="false"/>
          <w:i w:val="false"/>
          <w:color w:val="ff0000"/>
          <w:sz w:val="28"/>
        </w:rPr>
        <w:t xml:space="preserve">
      Сноска. Утратило силу </w:t>
      </w:r>
      <w:r>
        <w:rPr>
          <w:rFonts w:ascii="Times New Roman"/>
          <w:b w:val="false"/>
          <w:i w:val="false"/>
          <w:color w:val="ff0000"/>
          <w:sz w:val="28"/>
        </w:rPr>
        <w:t>постановлением</w:t>
      </w:r>
      <w:r>
        <w:rPr>
          <w:rFonts w:ascii="Times New Roman"/>
          <w:b w:val="false"/>
          <w:i w:val="false"/>
          <w:color w:val="ff0000"/>
          <w:sz w:val="28"/>
        </w:rPr>
        <w:t xml:space="preserve"> акимата города Экибастуза Павлодарской области от 12.12.2018 № 1182/12 (вводится в действие со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31</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подпунктом 3) </w:t>
      </w:r>
      <w:r>
        <w:rPr>
          <w:rFonts w:ascii="Times New Roman"/>
          <w:b w:val="false"/>
          <w:i w:val="false"/>
          <w:color w:val="000000"/>
          <w:sz w:val="28"/>
        </w:rPr>
        <w:t>пункта 1</w:t>
      </w:r>
      <w:r>
        <w:rPr>
          <w:rFonts w:ascii="Times New Roman"/>
          <w:b w:val="false"/>
          <w:i w:val="false"/>
          <w:color w:val="000000"/>
          <w:sz w:val="28"/>
        </w:rPr>
        <w:t xml:space="preserve"> статьи 8 Закона Республики Казахстан от 4 декабря 2015 года "О государственных закупках", в целях оптимального и эффективного расходования бюджетных средств, акимат города Экибастуза </w:t>
      </w:r>
      <w:r>
        <w:rPr>
          <w:rFonts w:ascii="Times New Roman"/>
          <w:b/>
          <w:i w:val="false"/>
          <w:color w:val="000000"/>
          <w:sz w:val="28"/>
        </w:rPr>
        <w:t>ПОСТАНОВЛЯЕТ</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акимата города Экибастуза от 29 февраля 2016 года № 215/3 "Об определении для заказчиков единого организатора государственных закупок и определении бюджетных программ и товаров, работ, услуг по которым организация и проведение государственных закупок выполняется единым организатором" (зарегистрировано в Реестре государственной регистрации нормативных правовых актов от 14 марта 2016 года № 4988, опубликовано 17 марта 2016 года в газетах "Отарқа" № 11 (1313) и "Голос Экибастуза" № 11 (3125)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к указанному постановлению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Start w:name="z4" w:id="2"/>
    <w:p>
      <w:pPr>
        <w:spacing w:after="0"/>
        <w:ind w:left="0"/>
        <w:jc w:val="both"/>
      </w:pPr>
      <w:r>
        <w:rPr>
          <w:rFonts w:ascii="Times New Roman"/>
          <w:b w:val="false"/>
          <w:i w:val="false"/>
          <w:color w:val="000000"/>
          <w:sz w:val="28"/>
        </w:rPr>
        <w:t>
      2. Государственному учреждению "Отдел жилищно–коммунального хозяйства, пассажирского транспорта и автомобильных дорог акимата города Экибастуза" принять иные необходимые меры, вытекающие из настоящего постановления.</w:t>
      </w:r>
    </w:p>
    <w:bookmarkEnd w:id="2"/>
    <w:bookmarkStart w:name="z5" w:id="3"/>
    <w:p>
      <w:pPr>
        <w:spacing w:after="0"/>
        <w:ind w:left="0"/>
        <w:jc w:val="both"/>
      </w:pPr>
      <w:r>
        <w:rPr>
          <w:rFonts w:ascii="Times New Roman"/>
          <w:b w:val="false"/>
          <w:i w:val="false"/>
          <w:color w:val="000000"/>
          <w:sz w:val="28"/>
        </w:rPr>
        <w:t>
      3. Контроль за исполнением настоящего постановления возложить на заместителя акима города Экибастуза Мырзабекова Е.Б.</w:t>
      </w:r>
    </w:p>
    <w:bookmarkEnd w:id="3"/>
    <w:bookmarkStart w:name="z6" w:id="4"/>
    <w:p>
      <w:pPr>
        <w:spacing w:after="0"/>
        <w:ind w:left="0"/>
        <w:jc w:val="both"/>
      </w:pPr>
      <w:r>
        <w:rPr>
          <w:rFonts w:ascii="Times New Roman"/>
          <w:b w:val="false"/>
          <w:i w:val="false"/>
          <w:color w:val="000000"/>
          <w:sz w:val="28"/>
        </w:rPr>
        <w:t>
      4. Настоящее постановление вводится в действие со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города Экибастуза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Нукенов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постановлению акимата</w:t>
            </w:r>
            <w:r>
              <w:br/>
            </w:r>
            <w:r>
              <w:rPr>
                <w:rFonts w:ascii="Times New Roman"/>
                <w:b w:val="false"/>
                <w:i w:val="false"/>
                <w:color w:val="000000"/>
                <w:sz w:val="20"/>
              </w:rPr>
              <w:t>города Экибастуза</w:t>
            </w:r>
            <w:r>
              <w:br/>
            </w:r>
            <w:r>
              <w:rPr>
                <w:rFonts w:ascii="Times New Roman"/>
                <w:b w:val="false"/>
                <w:i w:val="false"/>
                <w:color w:val="000000"/>
                <w:sz w:val="20"/>
              </w:rPr>
              <w:t>от "20" января 2017 года № 63/1</w:t>
            </w:r>
          </w:p>
        </w:tc>
      </w:tr>
    </w:tbl>
    <w:bookmarkStart w:name="z8" w:id="5"/>
    <w:p>
      <w:pPr>
        <w:spacing w:after="0"/>
        <w:ind w:left="0"/>
        <w:jc w:val="left"/>
      </w:pPr>
      <w:r>
        <w:rPr>
          <w:rFonts w:ascii="Times New Roman"/>
          <w:b/>
          <w:i w:val="false"/>
          <w:color w:val="000000"/>
        </w:rPr>
        <w:t xml:space="preserve"> Бюджетные программы и товары, работы, услуги по которым организация</w:t>
      </w:r>
      <w:r>
        <w:br/>
      </w:r>
      <w:r>
        <w:rPr>
          <w:rFonts w:ascii="Times New Roman"/>
          <w:b/>
          <w:i w:val="false"/>
          <w:color w:val="000000"/>
        </w:rPr>
        <w:t>и проведение государственных закупок осуществляется единым организатором</w:t>
      </w:r>
      <w:r>
        <w:br/>
      </w:r>
      <w:r>
        <w:rPr>
          <w:rFonts w:ascii="Times New Roman"/>
          <w:b/>
          <w:i w:val="false"/>
          <w:color w:val="000000"/>
        </w:rPr>
        <w:t>по городу Экибастузу</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0"/>
        <w:gridCol w:w="11360"/>
      </w:tblGrid>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закупки товаров, работ, услуг способами конкурса (аукциона) в рамках бюджетных программ развития, предусматривающих реализацию бюджетных инвестиционных проектов городским местным исполнительным органом</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закупки товаров, работ, услуг способами конкурса (аукциона), если сумма лота (пункта плана), выделенная на закуп превышает четырехтысячекратный месячный расчетный показатель, но не более стотысячекратного месячного расчетного показателя, установленного на соответствующий финансовый год</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