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3bfa6" w14:textId="043bf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городского маслихата от 26 декабря 2016 года № 71/10 "О бюджете города Аксу на 2017 - 2019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7 июня 2017 года № 112/14. Зарегистрировано Департаментом юстиции Павлодарской области 19 июня 2017 года № 5533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26 декабря 2016 года № 71/10 "О бюджете города Аксу на 2017 - 2019 годы" (зарегистрированное в Реестре государственной регистрации нормативных правовых актов за № 5340, опубликованное 20 января 2017 года в газетах "Ақсу жолы", "Новый Путь")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"13720444" заменить цифрами "14896163";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"7298329" заменить цифрами "8474048";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"14221300" заменить цифрами "15406270";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"434777" заменить цифрами "434778";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"454607" заменить цифрами "454608";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"23398" заменить цифрами "14146";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"23398" заменить цифрами "14146";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комиссию по вопросам экономики и бюджета городского маслихата.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(XIV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внеочередная сессия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2017 года № 112/14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(X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71/10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2017 год</w:t>
      </w:r>
      <w:r>
        <w:br/>
      </w:r>
      <w:r>
        <w:rPr>
          <w:rFonts w:ascii="Times New Roman"/>
          <w:b/>
          <w:i w:val="false"/>
          <w:color w:val="000000"/>
        </w:rPr>
        <w:t>(с внесенными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097"/>
        <w:gridCol w:w="707"/>
        <w:gridCol w:w="6341"/>
        <w:gridCol w:w="34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14896163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6365261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2779073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2779073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2156532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2156532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188606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бюджета (сметы расходов) Национального банка Республики Казахстан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8474048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8474048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8474048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8"/>
        <w:gridCol w:w="1259"/>
        <w:gridCol w:w="5018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15406270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5121151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3431861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3017056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2875634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4833329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2793326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2773783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2128835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1439306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1377886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2538828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2538828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2538828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2538828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- 959031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