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d0ae6" w14:textId="84d0a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города Аксу в 2017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6 апреля 2017 года № 102/12. Зарегистрировано Департаментом юстиции Павлодарской области 25 апреля 2017 года № 5475.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Аксуский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2017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города Аксу, подъемное пособие в сумме, равной семидесятикратному месячному расчетному показателю.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Предоставить в 2017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города Аксу, социальную поддержку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решения возложить на постоянную комиссию по вопросам экономики и бюджета городского маслихата.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Хайргельдин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