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efc7" w14:textId="c58e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декабря 2017 года № 175/18. Зарегистрировано Департаментом юстиции Павлодарской области 15 декабря 2017 года № 5741.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156048806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30109646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1209160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124722687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155762179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6930999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9931462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3000463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1789552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2185710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396158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-8433924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8433924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Павлодарской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214/21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26.09.2018 </w:t>
      </w:r>
      <w:r>
        <w:rPr>
          <w:rFonts w:ascii="Times New Roman"/>
          <w:b w:val="false"/>
          <w:i w:val="false"/>
          <w:color w:val="000000"/>
          <w:sz w:val="28"/>
        </w:rPr>
        <w:t>№ 253/24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</w:t>
      </w:r>
      <w:r>
        <w:rPr>
          <w:rFonts w:ascii="Times New Roman"/>
          <w:b w:val="false"/>
          <w:i w:val="false"/>
          <w:color w:val="00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2018 год распределение общей суммы поступлений от налогов в районные (городов областного значения) бюджеты в следующих размерах: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Тереңкөл, Аққулы, Майскому, Павлодарскому, Успенскому, Щербактинскому районам, городу Аксу – 100 процентов, городу Павлодару – 50,4 процентов, городу Экибастузу – 83,5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Тереңкөл, Аққулы, Майскому, Павлодарскому, Успенскому, Щербактинскому районам, городам Аксу, Павлодар, Экибастузу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Тереңкөл, Аққулы, Майскому, Павлодарскому, Успенскому, Щербактинскому районам, городу Аксу – 100 процентов, городу Павлодару – 50,4 процентов, городу Экибастузу – 83,5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социальному налогу: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Тереңкөл, Аққулы, Майскому, Павлодарскому, Успенскому, Щербактинскому районам, городу Аксу– 100 процентов, городу Павлодар – 50,4 процентов, городу Экибастузу – 83,5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Павлодарской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26.09.2018 </w:t>
      </w:r>
      <w:r>
        <w:rPr>
          <w:rFonts w:ascii="Times New Roman"/>
          <w:b w:val="false"/>
          <w:i w:val="false"/>
          <w:color w:val="000000"/>
          <w:sz w:val="28"/>
        </w:rPr>
        <w:t>№ 253/24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</w:t>
      </w:r>
      <w:r>
        <w:rPr>
          <w:rFonts w:ascii="Times New Roman"/>
          <w:b w:val="false"/>
          <w:i w:val="false"/>
          <w:color w:val="00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распределение общей суммы поступлений от налогов в областной бюджет из городских бюджетов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49,6 процентов, города Экибастуза – 16,5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социальному налогу: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города Павлодара – 49,6 процентов, города Экибастуза – 16,5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Павлодарской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01.01.2018).; от 21.11.2018 </w:t>
      </w:r>
      <w:r>
        <w:rPr>
          <w:rFonts w:ascii="Times New Roman"/>
          <w:b w:val="false"/>
          <w:i w:val="false"/>
          <w:color w:val="00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2018 год бюджетные изъятия в областной бюджет из городских бюджетов в общей сумме 26271060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22934016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3337044 тысяч тенге;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2018 год объемы субвенций, передаваемых из областного бюджета в районные (города областного значения) бюджеты, в общей сумме 27367549 тысяч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2727404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3079614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2697765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3024812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Тереңкөл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3206980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Аққулы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2482596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Майский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2070731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Павлодарский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2958452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2179353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Щербактинский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2724041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Аксу -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215801 тысяча тенге.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Павлодарской области от 26.09.2018 </w:t>
      </w:r>
      <w:r>
        <w:rPr>
          <w:rFonts w:ascii="Times New Roman"/>
          <w:b w:val="false"/>
          <w:i w:val="false"/>
          <w:color w:val="000000"/>
          <w:sz w:val="28"/>
        </w:rPr>
        <w:t>№ 253/24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2018 год предусмотрены целевые текущие трансферты районным (городов областного значения) бюджетам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113757 тысяч тенге – на приобретение служебного автотранспорта акимам сел, поселков, сельских округов в рамках внедрения четвертого уровня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2076199 тысяч тенге –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207019 тысячи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16898 тысяч тенге – на капитальный ремонт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2474492 тысяч тенге – на проведение мероприятий по благоустройству и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34936 тысяч тенге – на расходы текущего и капитального характера в сфере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 тысяч тенге – на подготовку и участие в спортивных соревнованиях по футболу;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357142 тысяч тенге – на расходы текущего и капитального характера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62437 тысяч тенге – на возмещение стоимости сельскохозяйственных животных,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771891 тысяч тенге – на приобретение жилья государственного коммунального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16000 тысяч тенге – на разработку схем развития и застройки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3576804 тысяч тенге –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Павлодарской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214/21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26.09.2018 </w:t>
      </w:r>
      <w:r>
        <w:rPr>
          <w:rFonts w:ascii="Times New Roman"/>
          <w:b w:val="false"/>
          <w:i w:val="false"/>
          <w:color w:val="000000"/>
          <w:sz w:val="28"/>
        </w:rPr>
        <w:t>№ 253/24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</w:t>
      </w:r>
      <w:r>
        <w:rPr>
          <w:rFonts w:ascii="Times New Roman"/>
          <w:b w:val="false"/>
          <w:i w:val="false"/>
          <w:color w:val="00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2018 год предусмотрены целевые трансферты на развитие районным (городов областного значения) бюджетам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190004 тысячи тенге –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2424140 тысяч тенге –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1884657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2090168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605606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189777 тысяч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195915 тысячи тенге – на развитие благоустройства городов 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2704162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257165 тысяч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365778 тысяч тенге –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713674 тысяч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397213 тысяч тенге – на строительство и реконструкцию объектов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236697 тысяча тенге – на развитие индустриальной инфраструктуры в рамках Единой программы поддержки и развития бизнеса "Дорожная карта бизнеса 2020".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Павлодарской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214/21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26.09.2018 </w:t>
      </w:r>
      <w:r>
        <w:rPr>
          <w:rFonts w:ascii="Times New Roman"/>
          <w:b w:val="false"/>
          <w:i w:val="false"/>
          <w:color w:val="000000"/>
          <w:sz w:val="28"/>
        </w:rPr>
        <w:t>№ 253/24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</w:t>
      </w:r>
      <w:r>
        <w:rPr>
          <w:rFonts w:ascii="Times New Roman"/>
          <w:b w:val="false"/>
          <w:i w:val="false"/>
          <w:color w:val="00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2018 год объемы целевых текущих трансфертов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172822 тысяч тенге - на доплату учителям, прошедшим стажировку по языковым курсам,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116782 тысячи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106730 тысяч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4892 тысячи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838166 тысячи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259433 тысяч тенге – на реализацию Плана мероприятий по обеспечению прав и улучшению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203422 тысячи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1752611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169301 тысячи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3716882 тысяч тенге - на финансирование приоритетных проектов транспортной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Павлодарской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</w:t>
      </w:r>
      <w:r>
        <w:rPr>
          <w:rFonts w:ascii="Times New Roman"/>
          <w:b w:val="false"/>
          <w:i w:val="false"/>
          <w:color w:val="00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2018 год объемы целевых трансфертов на развитие из республиканского бюджета, передаваемых по областным программам районным (городов областного значения) бюджетам,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600000 тысяч тенге –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1632640 тысяч тенге –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4912070 тысяч тенге –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13170361 тысяча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2737355 тысячи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4508635 тысяч тенге – на развитие теплоэнергетической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Павлодарской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</w:t>
      </w:r>
      <w:r>
        <w:rPr>
          <w:rFonts w:ascii="Times New Roman"/>
          <w:b w:val="false"/>
          <w:i w:val="false"/>
          <w:color w:val="00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2018 год кредитование районным (городов областного значения) бюджетам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6110164 тысячи тенге – на проектирование и (или)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844944 тысячи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764000 тысячи тенге – на реконструкцию и строительство систем тепло-, водоснабжения и водоотведения.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Павлодарской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26.09.2018 </w:t>
      </w:r>
      <w:r>
        <w:rPr>
          <w:rFonts w:ascii="Times New Roman"/>
          <w:b w:val="false"/>
          <w:i w:val="false"/>
          <w:color w:val="000000"/>
          <w:sz w:val="28"/>
        </w:rPr>
        <w:t>№ 253/24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указанных сумм целевых трансфертов районным (городов областного значения) бюджетам определяется на основании постановления акимата области.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поступления трансфертов из районных (городов областного значения) бюджетов в областной бюджет на 2018 год в связи с: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1779258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- 481060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районных (городов областного значения) бюджетов определяются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Павлодарской области от 14.03.2018 </w:t>
      </w:r>
      <w:r>
        <w:rPr>
          <w:rFonts w:ascii="Times New Roman"/>
          <w:b w:val="false"/>
          <w:i w:val="false"/>
          <w:color w:val="000000"/>
          <w:sz w:val="28"/>
        </w:rPr>
        <w:t>№ 214/21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на 2018 год резерв местного исполнительного органа области в сумме 81470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Павлодарской области от 14.06.2018 </w:t>
      </w:r>
      <w:r>
        <w:rPr>
          <w:rFonts w:ascii="Times New Roman"/>
          <w:b w:val="false"/>
          <w:i w:val="false"/>
          <w:color w:val="000000"/>
          <w:sz w:val="28"/>
        </w:rPr>
        <w:t>№ 227/22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</w:t>
      </w:r>
      <w:r>
        <w:rPr>
          <w:rFonts w:ascii="Times New Roman"/>
          <w:b w:val="false"/>
          <w:i w:val="false"/>
          <w:color w:val="00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Настоящее решение вводится в действие с 1 января 2018 года.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Павлодарской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124 722 687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95 819 951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155 762 179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Павлодарской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271/25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46 106 965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-2 932 274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-3 262 023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-803 230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местных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