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3476" w14:textId="9ef3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13 ноября 2017 года № 351/6. Зарегистрировано Департаментом юстиции Павлодарской области 24 ноября 2017 года № 5704. Утратило силу постановлением акимата Павлодарской области от 25 декабря 2020 года № 285/5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25.12.2020 № 285/5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Павлодарской области Касенова Б.К.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351/6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затрат перерабатывающих предприятий</w:t>
      </w:r>
      <w:r>
        <w:br/>
      </w:r>
      <w:r>
        <w:rPr>
          <w:rFonts w:ascii="Times New Roman"/>
          <w:b/>
          <w:i w:val="false"/>
          <w:color w:val="000000"/>
        </w:rPr>
        <w:t>на закуп сельскохозяйственной продукции для производства</w:t>
      </w:r>
      <w:r>
        <w:br/>
      </w:r>
      <w:r>
        <w:rPr>
          <w:rFonts w:ascii="Times New Roman"/>
          <w:b/>
          <w:i w:val="false"/>
          <w:color w:val="000000"/>
        </w:rPr>
        <w:t>продуктов ее глубокой переработки"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27.09.2019 </w:t>
      </w:r>
      <w:r>
        <w:rPr>
          <w:rFonts w:ascii="Times New Roman"/>
          <w:b w:val="false"/>
          <w:i w:val="false"/>
          <w:color w:val="ff0000"/>
          <w:sz w:val="28"/>
        </w:rPr>
        <w:t>№ 288/2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затрат перерабатывающих предприятий на закуп сельскохозяйственной продукции для производства продуктов ее глубокой переработки" (далее – государственная услуга) оказывается государственным учреждением "Управление сельского хозяйства Павлодарской области"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 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(полностью автоматизированная).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переработки", утвержденного приказом Министра сельского хозяйства Республики Казахстан от 28 апреля 2015 года № 3-2/378 (далее – Стандарт).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представления результата оказания государственной услуги: электронная.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результате оказания государственной услуги направляется на адрес электронной почты, указанный услугополучателем при регистрации в информационной системе субсидирования, также в "личный кабинет" услугополучателя в форме электронного документа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на портал в форме электронного документа, удостоверенного электронной цифровой подписью (далее – ЭЦП), заявки на получение субсидий по форме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их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подтверждает принятие заявки услугополучателя путем подписания с использованием ЭЦП соответствующего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заявки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формирует платежное поручение и направляет руководителю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дает услугополучателю мотивированный ответ об отказе в предоставлении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2 (два) рабочих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подписывает платежное поручение и направляет в отдел финансирования сельского хозяйства и государственных закупок услугодателя – 1 (один) рабочий день;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финансирования сельского хозяйства и государственных закупок услугодателя направляет платежное поручение в территориальное подразделение казначейства к оплате для перечисления причитающихся субсидий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услугодателя направляет результат оказания государственной услуги услугополучателю – 1 (один) рабочий день.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подтвердить заявку и направить платежное поручение руководителю услугодателя либо дать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подписать платежное поручение и направить в отдел финансирования сельского хозяйства и государственных закупок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направить платежное поручение в территориальное подразделение казначейства;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направить услугополучателю результат оказания государственной услуги.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финансирования сельского хозяйства и государственных закупок услугодателя.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канцелярию услугодателя и через Государственную корпорацию "Правительство для граждан" не оказывается.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 и (или) 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(или) 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указанных в запросе, и ИИН и (или) БИН, указанных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мотивированном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пакета документа (запроса услугополучателя), удостоверенного (подписанного) ЭЦП услугополучателя,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изучение услугодателем представленных документов, которые являются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направляется уведомление с решением о назначении/не назначении субсидии в "личный кабинет" в форме электронного документа, подписанного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отражается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на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ее глубокой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переработки"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при оказании государственной услуги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1873"/>
        <w:gridCol w:w="4907"/>
        <w:gridCol w:w="1781"/>
        <w:gridCol w:w="1922"/>
        <w:gridCol w:w="130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финансирования сельского хозяйства и государственных закупок услугодателя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Подтверждение принятия заявки услугополучателя путем подписания с использованием ЭЦП соответствующего уведомления. При соответствии заявки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формирование платежного поручения и направления руководителю услугодателя на подпись;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несоответствия мотивированный ответ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платежного поручения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платежного поручения в территориальное подразделение казначейства к оплате для перечисления причитающихся субсидий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результата оказания государственной услуги услугополучателю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подпись руководителю услугодателя платежное поручение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отдел финансирования сельского хозяйства и государственных закупок услугодателя платежное поручение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платежного поручения в территориальное подразделение казначейства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на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ее глубокой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переработки"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на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ее глубокой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переработки"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затрат перерабатывающих предприятий</w:t>
      </w:r>
      <w:r>
        <w:br/>
      </w:r>
      <w:r>
        <w:rPr>
          <w:rFonts w:ascii="Times New Roman"/>
          <w:b/>
          <w:i w:val="false"/>
          <w:color w:val="000000"/>
        </w:rPr>
        <w:t>на закуп сельскохозяйственной продукции для производства продуктов</w:t>
      </w:r>
      <w:r>
        <w:br/>
      </w:r>
      <w:r>
        <w:rPr>
          <w:rFonts w:ascii="Times New Roman"/>
          <w:b/>
          <w:i w:val="false"/>
          <w:color w:val="000000"/>
        </w:rPr>
        <w:t>ее глубокой переработки"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75500" cy="139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