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6b1f" w14:textId="e226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августа 2017 года № 238/5. Зарегистрировано Департаментом юстиции Павлодарской области 13 сентября 2017 года № 5623. Утратило силу постановлением акимата Павлодарской области от 10 июля 2020 года № 149/3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10.07.2020 № 149/3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4672, опубликовано 4 сентября 2015 года в газете "Регион. kz")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"2. Форма оказания государственной услуги: электронная/бумажная.";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дней" заменить цифрой и словами "6 (шесть) рабочих дней";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(пятнадцать) календарных дней" заменить цифрой и словами "7 (семь) рабочих дней";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"2. Форма оказания государственной услуги: электронная/бумажная.";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1),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дней" заменить цифрой и словами "6 (шесть) рабочих дней";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"2. Форма оказания государственной услуги: электронная/бумажная.";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календарных дней" заменить цифрой и словами "6 (шесть) рабочих дней";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"2. Форма оказания государственной услуги: электронная/бумажная.";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дней" заменить цифрой и словами "6 (шесть) рабочих дней";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(пятнадцать) календарных дней" заменить цифрой и словами "7 (семь) рабочих дней";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дней" заменить цифрой и словами "6 (шесть) рабочих дней";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(пятнадцать) календарных дней" заменить цифрой и словами "7 (семь) рабочих дней";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 заменить цифрой и словами "6 (шесть) рабочих дней";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(пятнадцать) календарных дней" заменить цифрой и словами "7 (семь) рабочих дней";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дней" заменить цифрой и словами "6 (шесть) рабочих дней";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"2. Форма оказания государственной услуги: электронная/бумажная.";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"14 (четырнадцать) календарных дней" заменить цифрой и словами "6 (шесть) рабочих дней";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(пятнадцать) календарных дней" заменить цифрой и словами "7 (семь) рабочих дней";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10) следующего содержания: "10) "Аннулирование записей актов гражданского состояния".";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508"/>
        <w:gridCol w:w="1508"/>
        <w:gridCol w:w="1387"/>
        <w:gridCol w:w="4755"/>
        <w:gridCol w:w="1509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заявления о рождении ребенка по истечении трех рабочих дней со дня его рождения, а также заявление о внесении изменений, дополнений и исправлений в записи актов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488"/>
        <w:gridCol w:w="1488"/>
        <w:gridCol w:w="1369"/>
        <w:gridCol w:w="4815"/>
        <w:gridCol w:w="1489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рабочих дней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 "Регистрация рождения ребенка,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записи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заключения брака: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405"/>
        <w:gridCol w:w="1405"/>
        <w:gridCol w:w="1981"/>
        <w:gridCol w:w="4544"/>
        <w:gridCol w:w="1406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месячного срока со дня подачи совместного заявления о вступлении в брак (супружество)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месячного срока со дня подачи совместного заявления о вступлении в брак (супружество).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особых обстоятельств, предусмотренных Стандартом, услугодатель назначает заключение брака (супружества) до истечения месяца либо увеличивает этот срок, но не более чем на месяц на основании письменного заявления услугополучателей.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особых обстоятельств (беременности, рождения ребенка, непосредственной опасности для жизни одной из сторон и других особых обстоятельств) государственная регистрация заключения брака (супружества) по желанию лиц, вступающих в брак (супружество):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488"/>
        <w:gridCol w:w="1488"/>
        <w:gridCol w:w="1410"/>
        <w:gridCol w:w="4814"/>
        <w:gridCol w:w="1489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 лю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подачи заявления с обязательным указанием причины и подтверждающих документов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подачи заявления с обязательным указанием причины и подтверждающих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внесении изменений, дополнений и исправлений в запись акта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493"/>
        <w:gridCol w:w="1493"/>
        <w:gridCol w:w="1373"/>
        <w:gridCol w:w="4830"/>
        <w:gridCol w:w="1494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рабочих дней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 "Регистрация заключения брака (супружества),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заключения брака: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особых обстоятельств (беременности, рождения ребенка, непосредственной опасности для жизни одной из сторон и других особых обстоятельств) государственная регистрация заключения брака (супружества) по желанию лиц, вступающих в брак (супружество):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установления отцовства если запись акта о рождении находится в регистрирующем органе по месту подачи заявления: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488"/>
        <w:gridCol w:w="1488"/>
        <w:gridCol w:w="1369"/>
        <w:gridCol w:w="4815"/>
        <w:gridCol w:w="1489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рабочих дней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488"/>
        <w:gridCol w:w="1488"/>
        <w:gridCol w:w="1369"/>
        <w:gridCol w:w="4815"/>
        <w:gridCol w:w="1489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 (шести) рабочих дней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смерти: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503"/>
        <w:gridCol w:w="1503"/>
        <w:gridCol w:w="1259"/>
        <w:gridCol w:w="4863"/>
        <w:gridCol w:w="1504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часов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документов, установленных пунктом 9 Стандарта, срок оказания услуги продлевается не более чем на 30 (тридцать) календарных дней с уведомлением услугополучателя в течение 3 (трех) календарных дней с момента продления срока рассмотрения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записи актов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488"/>
        <w:gridCol w:w="1488"/>
        <w:gridCol w:w="1369"/>
        <w:gridCol w:w="4815"/>
        <w:gridCol w:w="1489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рабочих дней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усыновления (удочерения):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записи актов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расторжения брака (супружества) на основании вступившего в законную силу решения суда о расторжении брака: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566"/>
        <w:gridCol w:w="1566"/>
        <w:gridCol w:w="1439"/>
        <w:gridCol w:w="4425"/>
        <w:gridCol w:w="1567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расторжения брака (супружества) на основании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518"/>
        <w:gridCol w:w="1518"/>
        <w:gridCol w:w="1767"/>
        <w:gridCol w:w="4292"/>
        <w:gridCol w:w="1520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44 (сорока четырех) календарных дней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календарных дней (день приема 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документов, установленных пунктом 9 Стандарта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расторжения брака (супружества) по взаимному согласию супругов, не имеющих несовершеннолетних детей: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627"/>
        <w:gridCol w:w="1628"/>
        <w:gridCol w:w="1143"/>
        <w:gridCol w:w="4467"/>
        <w:gridCol w:w="1629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истечении месячного срока со дня подачи заявления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месячного срока со дня подачи заявления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документов, установленных пунктом 9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внесении изменений, дополнений и исправлений в запись акта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566"/>
        <w:gridCol w:w="1566"/>
        <w:gridCol w:w="1439"/>
        <w:gridCol w:w="4425"/>
        <w:gridCol w:w="1567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 (шести) рабочих дней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документов, установленных пунктом 9 Стандарта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расторжения брака (супружества) на основании вступившего в законную силу решения суда о расторжении брака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расторжения брака (супружества) на основании: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расторжения брака (супружества) по взаимному согласию супругов, не имеющих несовершеннолетних детей: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внесении изменений, дополнений и исправлений в записи актов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августа 2017 года № 238/5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216/7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57"/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местные исполнительные органы районов и городов областного значения, акимов поселков, сел, сельских округов.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зявлению заинтересованных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месяц, при необходимости запроса в другие государственные органы и проведения дополнительного изучения или проверки,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передает результат оказания государственной услуги услугополучателю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- 14 (четырнадцать)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передает результат оказания государственной услуги услугополучателю - в течение 20 (двадцати) минут;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и веб-портал электронного правительства "www.egov.kz" государственная услуга не оказывается.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зявлению заинтересованных лиц: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суда: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