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f7016" w14:textId="18f70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2017 - 2018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19 июня 2017 года № 172/3. Зарегистрировано Департаментом юстиции Павлодарской области 18 июля 2017 года № 5573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подпунктом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29 января 2016 года № 122 "Об утверждении Правил размещения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с учетом потребностей рынка труда, на подготовительные отделения высших учебных заведений, а также на дошкольное воспитание и обучение"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государственный образовательный заказ, финансируемый из областного бюджета, на подготовку специалистов с техническим и профессиональным, послесредним, высшим и послевузовским образованием в организациях образования на 2017 - 2018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Государственному учреждению "Управление образования Павлодарской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утвержденного государственного образовательного заказа на подготовку специалистов с техническим и профессиональным, послесредним, высшим и послевузовским образованием в соответствующих учебных заведениях;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официальное опубликование настоящего постановления;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размещение настоящего постановления на интернет - ресурсе акимата Павлодарской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постановления возложить на заместителя акима области Бегентаева М.М.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Бакауов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172/3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заказ,</w:t>
      </w:r>
      <w:r>
        <w:br/>
      </w:r>
      <w:r>
        <w:rPr>
          <w:rFonts w:ascii="Times New Roman"/>
          <w:b/>
          <w:i w:val="false"/>
          <w:color w:val="000000"/>
        </w:rPr>
        <w:t>финансируемый из областного бюджета, на подготовку специалистов</w:t>
      </w:r>
      <w:r>
        <w:br/>
      </w:r>
      <w:r>
        <w:rPr>
          <w:rFonts w:ascii="Times New Roman"/>
          <w:b/>
          <w:i w:val="false"/>
          <w:color w:val="000000"/>
        </w:rPr>
        <w:t>с техническим и профессиональным, послесредним, высшим и послевузовским</w:t>
      </w:r>
      <w:r>
        <w:br/>
      </w:r>
      <w:r>
        <w:rPr>
          <w:rFonts w:ascii="Times New Roman"/>
          <w:b/>
          <w:i w:val="false"/>
          <w:color w:val="000000"/>
        </w:rPr>
        <w:t>образованием в организациях образования на 2017 - 2018 учебный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0"/>
        <w:gridCol w:w="6865"/>
        <w:gridCol w:w="1568"/>
        <w:gridCol w:w="2077"/>
      </w:tblGrid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 (код, наименование специальности, квалификации)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(количество мест)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 казахским языком обучения (количество мест)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сферы обслуживания"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 Швейное производство и моделирование одежды: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1211062 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1211072 Модельер – закройщик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 Парикмахерское искусство и декоративная косметика: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0506012 Парикмахер – модельер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строительства и коммунального хозяйства"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 1201082 Мастер по ремонту кузовов автотранспортных средств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Маляр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железнодорожный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Помощник машиниста электровоза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1108032 Слесарь по ремонту подвижного состава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1108032 Слесарь по ремонту подвижного состава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1303022 Электромонтер по обслуживанию и ремонту устройств сигнализации, централизации и блокировки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1203012 Дежурный по железнодорожной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1203062 Приемосдатчик груза и багажа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цветной металлургии"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1003000 Металлургия цветных металлов: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1003153 Техник-металлург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1115073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Техник - 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монтажный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0902012 Электромонтажник по распределительным устройствам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1401052 Маляр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сервиса и питания"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0508042 Официант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0508012 Повар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0508032 Калькулятор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0508032 Калькулятор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0508042 Официант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0508052 Бармен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№ 1"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1112032 Слесарь-ремонтник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 Мебельное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1414012 Комплектовщик мебели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№ 2"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1109000 Токарное дело и металлообработка (по видам):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№ 3"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строительно-технический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1401042 Штукатур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1114063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 Техническая эксплуатация дорожно-строительных машин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1402162 Машинист крана 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1402172 Машинист крана (крановщик)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горно-технический колледж имени К. Пшенбаева"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1108062 Помощник машиниста тепловоза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1108072 Помощник машиниста электровоза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1115000 Электромеханическое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 в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1109012 Токарь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1109062 Фрезеровщик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1114032 Контролер сварочных работ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Делопроизводство и архивоведение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0510012 Секретарь-референт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"Аксуский колледж черной металлургии"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1002000 Металлургия черных металлов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1002012 Плавильщик (всех наименований)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1002182 Машинист крана металлургического производства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1114012 Сварщик (всех наименований)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1115012 Сборщик трансформаторов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"Качирский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"Железинский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"Иртышский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1504052 Продавец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"Щербактинский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1504082 Водитель автомобиля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1201072 Слесарь по ремонту автомобилей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1201102 Аккумуляторщик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"Успенский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 Организация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0508012 Повар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0508022 Кондитер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"Баянаульский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1504012 Бухгалтер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1504062 Тракторист-машинист сельскохозяйственного производства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1114042 Электрогазосварщик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"Лебяжинский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 Лесное хозяйство, садово-парковое и ландшафтное строительство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1508012 Егерь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1513012 Оператор по ветеринарной обработке животных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КГКП "Майский аграрно-технический колледж" 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 Фермерское хозяйство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1504042 Повар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колледж транспорта и коммуникаций"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1410000 Строительство автомобильных дорог и аэродромов: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1410013 Техник-строитель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1409000 Строительство железных дорог, путь и путевое хозяйство: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1409053 Техник-путеец-строитель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1304033 Техник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технологический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1226043 Техник-технолог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1224000 Производство молочной продукции: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1224063 Техник- 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 Технология полимерного производства: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0814123 Техник-технолог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1119000 Холодильно-компрессорные машины и установки: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1119032 Мастер по ремонту оборудования (в промышленности)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 Экология и природоохранная деятельность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1509013 Инспектор по охране и использованию недр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машиностроительный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 Электрическое и электромеханическое оборудование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0910053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1014013 Техник-технолог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 Технология машиностроения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1004000 Литейное производство: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1004093 Техник-металлург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0706000 Открытая разработка месторождений полезных ископаемых: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0706203 Техник-технолог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 Организация перевозок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1203093 Техник организатор перевозок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 Эксплуатация, ремонт и техническое обслуживание подвижного состава железных дорог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1108183 Техник-электромеханик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 Автоматика, телемеханика и управление движением на железнодорожном транспорте: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1303043 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бизнес-колледж"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 Электромеханическое оборудование в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1115042 Электромонтер по ремонту и обслуживанию электрооборудования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1305023 Техник-программист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химико-механический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нефтегазоперерабатывающей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 Химическая технология и производство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0816043 Техник-технолог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 Технология переработки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0819073 Техник-технолог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"Аксуский колледж имени Жаяу Мусы"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 Сварочное дело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1114042 Электрогазосварщик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1114022 Газорезчик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Библиотечное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 Социально-культурная деятельность и народное художественное творчество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0403013 Педагог-организатор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 Эксплуатация машин и оборудования промышленности: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1112043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"Павлодарский педагогический колледж имени Б. Ахметова"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0111063 Учитель математики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0111093 Учитель информатики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"Красноармейский аграрно-технический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 Ветеринария: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1513063 Ветеринарный техник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 Агрономия: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1502033 Агроном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КГП на ПХВ "Павлодарский медицинский высший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 Лечебное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0301013 Фельдшер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0305000 Лабораторная диагностика: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0305013 Медицинский лаборант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КГКП "Экибастузский медицинский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 Сестринское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0302033 Медицинская сестра общей практики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РГП на ПХВ "Павлодарский государственный университет имени С.Торайгырова"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 Токарное дело и металлообработка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1109113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"Павлодарский политехнический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1012000 Гибкие автоматические линии: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1012053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ЧУОО "Павлодарский колледж управления"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 Информационные системы (по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1305033 Техник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0901000 Электрооборудование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 Электроснабжение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0902033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0906000 Теплоэнергетические установки тепловых электрических станций: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0906033 Техник-энергетик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 Техническая эксплуатация, обслуживание и ремонт электрического и электромеханического оборудования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0911013 Электромеханик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0914000 Энергоаудит: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0914013 Аудитор энергетических объектов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 Строительство и эксплуатация зданий и сооружений: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1401213 Техник-строитель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35.8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0601000 Стандартизация, метрология и сертификация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0601013 Техник по стандартизации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35.9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 Физическая культура и спорт: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0103023 Учитель физической культуры и спорта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35.10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0513012 Продавец продовольственных товаров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1206000 Организация дорожного движения: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1206023 Техник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 Технология и организация производства продукции предприятий питания: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1226043 Техник-технолог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"Экибастузский Колледж Инновационного Евразийского Университета"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0105033 Учитель иностранного языка начального образования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36.4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 Основное среднее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0111013 Учитель казахского языка и литературы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36.5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0401000 Библиотечное дело: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0401013 Библиотекарь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36.6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0510000 Делопроизводство и архивоведение (по отраслям и областям применения):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0510023 Делопроизводитель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36.7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1304053 Техник по защите информации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УОО "Павлодарский инновационный многопрофильный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"Гуманитарно-педагогический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 Дошкольное воспитание и обучение: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0101013 Воспитатель дошкольных организаций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 Начальное образование: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0105013 Учитель начального образования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ТОО "Екибастузский гуманитарно-технический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1306000 Радиоэлектроника и связь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1306093 Техник по связи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УО "Павлодарский экономический колледж Казпотребсоюза"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0513000 Маркетинг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0513053 Маркетолог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 Вычислительная техника и программное обеспечение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1304043 Техник-программист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НУО "Экибастузский колледж инженерно-технического института имени академика Сатпаева"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 Электрооборудование электрических станций и сетей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0901043 Техник-электрик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0907000 Теплотехническое оборудование и системы теплоснабжения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0907033 Техник-теплотехник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ОУ "Художественный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 Дизайн (по профилю):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0402013 Дизайнер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НОУ "Павлодарский гуманитарный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 Профессиональное обучение (по отраслям):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0104013 Мастер производственного обучения, техник (всех наименований)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технико-экономический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 Техническое обслуживание, ремонт и эксплуатация автомобильного транспорта: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1201123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Учреждение "Павлодарский нефтегазовый колледж"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45.1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0802000 Сооружение и эксплуатация газонефтепроводов и газонефтехранилищ: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0802043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45.2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0805000 Транспортировка и хранение нефти и газа: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0805023 Техник-технолог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1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45.3</w:t>
            </w:r>
          </w:p>
        </w:tc>
        <w:tc>
          <w:tcPr>
            <w:tcW w:w="6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0808000 Техническое обслуживание и ремонт оборудования предприятий нефтеперерабатывающей и химической промышленности (по видам):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0808033 Техник-механик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расшифровка аббревиатур: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КГКП - коммунальное государственное казенное предприятие;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КГП на ПХВ - коммунальное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РГП на ПХВ - республиканское государственное предприятие на праве хозяйственного 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ТОО - товарищество с ограниченной ответственностью;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ЧУОО - частное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НОУ – некоммерческое образовательное учреждение;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НУО - негосударственное учреждение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УОО - учреждение организации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УО - учреждение 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ОУ - образовательное учреждение.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