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126" w14:textId="f1a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июля 2015 года № 222/8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апреля 2017 года № 106/2. Зарегистрировано Департаментом юстиции Павлодарской области 26 мая 2017 года № 5519.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4699, опубликовано 25 сентября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 либо в рамках внутрикорпоративного перевода";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полигоне, выплата единовременной государственной денежной компенсации, выдача удостоверений",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статуса оралмана", утвержденного указанным постановлением, изложить в следующей редакции: "Основанием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1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(далее - Стандарт), и необходимых документов, предусмотренных пунктом 9 Стандарта.";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Стандарта.";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указанным постановлением, изложить в следующей редакции: "Основанием для начала процедуры (действия) по оказанию государственной услуги является наличие заявления в произвольной форме с предоставлением необходимых документов и информации согласно требованиям пункта 9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Стандарта.";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справки, подтверждающей принадлежность заявителя (семьи) к получателям адресной социальной помощи" утвержденного указанным постановлением, изложить в следующей редакции: "Основанием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1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(далее – Стандарт), и необходимых документов, предусмотренных пунктом 9 Стандарта.";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третьи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Стандарта.".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 инвалидов" (далее - государственная услуга) оказывается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пособия.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уведомление о назначении пособия либо мотивированный ответ об отказе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–30 (тридцать) минут.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пособия.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 назначении пособия.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 (уведомление о назначении пособия).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34"/>
        <w:gridCol w:w="2703"/>
        <w:gridCol w:w="2901"/>
        <w:gridCol w:w="1840"/>
        <w:gridCol w:w="1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уведомления о назначении пособия либо мотивированный ответ об отказе в оказании государственной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инвалидов"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и постановка на учет безработных граждан"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регистрации и постановке на учет в качестве безработного в бумажном или электронном виде.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представленные услугополучателем документы,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документов, специалист услугодателя регистрирует персональные данные услугополучателя в автоматизированной информационной системе, подготавливает уведомление о регистрации и постановке на учет в качестве безработного в бумажном виде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10 (десять) минут.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регистрации и постановке на учет в качестве безработного в бумажном или электронном виде.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41"/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заявления по форме согласно приложению 2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Государственной корпорации подлинности данных о зарегистрированном работнике через логин и пароль либо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 регистрации и постановке на учет в качестве безработного в бумажном виде.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 и пароля 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формирование специалистом услугодателя результата оказания государственной услуги (уведомление о регистрации и постановке на учет в качестве безработного в электронном виде). Электронный документ формируется с использованием ЭЦП специалистом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 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 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Мая, 18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(71836) 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2866"/>
        <w:gridCol w:w="1859"/>
        <w:gridCol w:w="3156"/>
        <w:gridCol w:w="2001"/>
        <w:gridCol w:w="14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персональных данных услугополучателя в автоматизированной информационной системе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уведомление о регистрации и постановке на учет в качестве безработного в бумажном виде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(три) рабочих дня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(пять)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работодателям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 единицы, либо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перевода"</w:t>
      </w:r>
    </w:p>
    <w:bookmarkEnd w:id="51"/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Павлодарской области" (далее - услугодатель).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- разрешение на привлечение иностранной рабочей силы)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электронная и (или) бумажная. </w:t>
      </w:r>
    </w:p>
    <w:bookmarkStart w:name="z8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услугополучателю - выдается отрывной талон заявления с указанием даты регистрации и даты получения государственной услуги, фамилия, имя, отчество (при его наличии) лица, принявшего документы (далее - отрывной талон заявления) и соответствующая расписка по форме согласно приложению 7 Стандарта (далее - расписка);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информационной системе "Электронный документооборот" (далее - ИС "ЭДО"),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информационной системе "Иностранная рабочая сила" (далее - ИС "ИРС"), представляет документы на рассмотрение Комиссии по выдаче разрешений на привлечение иностранной рабочей силы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 рекомендации Комиссии принимает решение о выдаче либо об отказе в выдаче разрешения, подписывает в ИС "ИРС" разрешение и уведомление о принятом решении с указанием суммы сбора за выдачу разрешения либо дает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информационную систему "Государственная база данных Е-лицензирование" (далее – ИС "ГБД Е-лицензирование") либо письменно уведомляет работодателя о принятом решении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сотруднику канцелярии услугодателя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 резолюцией направляет документы на исполнение главному специалисту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документы, вносит сведения по внесению сбора за выдачу разрешения в ИС "ИРС", в случае обрашения услугополучателя через ИС "ГБД-Е лицензирование", направляет разрешение услугополучателю через ИС "ГБД-Е лицензирование" либо в бумажном виде в канцелярию услугодателя для выдачи услугополучателю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разрешение в журнале выдачи разрешения и выдает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разрешения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–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о переоформлении разрешения, подписывает разрешение в ИС "ИРС" либо дает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продление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4 (четырех)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–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и уведомление о принятом решении с указанием суммы сбора за выдачу разрешения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 Е-лицензирование" либо письменно уведомляет работодателя о принятом решении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сотруднику канцелярии услугодателя копии документов, подтверждающих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 резолюцией направляет документы на исполнение главному специалисту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проверяет документы, вносит сведения по внесению сбора за выдачу разрешения в ИС "ИРС", в случае обрашения услугополучателя через ИС "ГБД-Е лицензирование", направляет разрешение услугополучателю через ИС "ГБД-Е лицензирование" либо в бумажном виде в канцелярию услугодателя для выдачи услугополучателю - 4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разрешение в журнале выдачи разрешения и выдает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- 8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"ИРС", представляет документы на рассмотрение Комиссии по выдаче разрешений на привлечение иностранной рабочей силы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 рекомендации Комиссии принимает решение о выдаче либо об отказе в выдаче разрешения,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"ГБД-Е лицензирование" либо сотрудник канцелярии в бумажном виде выдает результат государственной услуги услугополучателю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разрешения - 6 (шесть)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проверяет представленные услугополучателем документы, регистрирует в ИС "ЭДО", выдает услугополучателю отрывной талон заявления и расписку,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резолюцией специалиста по оказанию государственной услуги - 7 (семь) часов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услугодателя проверяет представленные документы, регистрирует заявление в ИС "ИРС"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в ИС "ИРС" разрешение либо дает мотивированный ответ об отказе в оказании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услугодателя через ИС "ГБД - лицензирование" либо сотрудник канцелярии в бумажном виде выдает результат государственной услуги услугополучателю – 20 (двадцать) минут.</w:t>
      </w:r>
    </w:p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разрешения,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62"/>
    <w:bookmarkStart w:name="z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c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с момента сдачи пакета документов услугополучателем (работодателем) через портал: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- в течение 11 (одиннадцать) рабочих дней, из которых услугополучатель в течении 10 (десять)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разрешения - 6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-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- в течение 11 (одиннадцать) рабочих дней, из которых услугополучатель в течении 10 (десять) рабочих дней представляет услугодателю копии документов, подтверждающие внесение сбора за выдачу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- 8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- 6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главным специалистом услугодателя результата оказания государственной услуги (выдача, переоформление и продление разрешения услугополучателю (работодателю) на привлечение иностранной рабочей силы). Электронный документ формируется с использованием ЭЦП главного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по вопросу выдачи разрешения: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062"/>
        <w:gridCol w:w="1030"/>
        <w:gridCol w:w="848"/>
        <w:gridCol w:w="1511"/>
        <w:gridCol w:w="1"/>
        <w:gridCol w:w="2233"/>
        <w:gridCol w:w="1377"/>
        <w:gridCol w:w="1010"/>
        <w:gridCol w:w="689"/>
        <w:gridCol w:w="1378"/>
        <w:gridCol w:w="1"/>
        <w:gridCol w:w="8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пакета документов услугополучателя в ИС "ЭДО"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 в ИС "ИРС" либо готовит мотивированный ответ об отказе в оказании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рекомендации Комиссии принимает решение о выдаче разрешения (либо отказе) либо подписывает мотивированный ответ об отказе в оказании государственной услуги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работодателя через ИС "ГБД Е-лицензирование" либо письменно уведомляет о принятом решении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 услугополучателя копии документов, подтверждающих внесение сбора за выдачу разрешения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ответственному лицу исполняющего данные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документы, вносит сведения по внесению сбора в ИС "ИРС"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документы на рассмотрение Комиссии по выдаче разрешений на привлечение иностранной рабочей силы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в ИС "ИРС" и уведомление с указанием суммы сбора за выдачу разрешения либо дает мотивированный ответ об отказе в оказании государственной услуги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Уведомляетуслугополучателя о принятом решении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ИС "ЭДО"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разрешение в канцелярию для выдачи услугополучателю либо выдает через "ГБД Е-лицензирование"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услугополучателю на бумажном носителе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часов 40 минут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по вопросу продления разрешения: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041"/>
        <w:gridCol w:w="985"/>
        <w:gridCol w:w="811"/>
        <w:gridCol w:w="1828"/>
        <w:gridCol w:w="2344"/>
        <w:gridCol w:w="1317"/>
        <w:gridCol w:w="966"/>
        <w:gridCol w:w="582"/>
        <w:gridCol w:w="1318"/>
        <w:gridCol w:w="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пакета документов услугополучателя в ИС "ЭДО"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представленные услугополучателем документы, регистрирует заявление в ИС "ИРС" либо готовит мотивированный ответ об отказе в оказании государственной услуги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со дня окончания ранее выданного разрешения принимает решение о продлении срока разрешения на 12 месяцев либо об отказе в оказании государственной услуги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работодателя через ИС "ГБД Е-лицензирование" либо письменно уведомляет о принятом решении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 услугополучателя копии документов, подтверждающие внесение сбора за выдачу разрешения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главному специалисту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документы, вносит сведения по внесению сбора в ИС "ИРС"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 ИС "ИРС" разрешение и уведомление с указанием суммы сбора за выдачу разрешения либо подписывает мотивированный ответ об отказе в оказании государственной услуги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услугополучателю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ИС "ЭДО"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Направляет разрешение в канцелярию для выдачи услугополучателю либо выдает через "ГБД Е-лицензирование"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услугополучателю на бумажном носителе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часов 40 минут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к услугодателю по вопросу переоформления разрешения (либо в рамках внутрикорпоративного перевода):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715"/>
        <w:gridCol w:w="886"/>
        <w:gridCol w:w="1370"/>
        <w:gridCol w:w="1793"/>
        <w:gridCol w:w="2311"/>
        <w:gridCol w:w="2354"/>
        <w:gridCol w:w="14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ИС "ЭДО"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принимает решение о переоформлении разрешения или об отказе.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или через ИС "ГБД Е-лицензирование" выдает услугополучателю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 ИС "ИРС" разрешение либо мотивированный ответ об отказе в оказании государственной 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(шесть)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к услугодателю по вопросу выдачи разрешения в рамках внутрикорпоративного перевода: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468"/>
        <w:gridCol w:w="1423"/>
        <w:gridCol w:w="1172"/>
        <w:gridCol w:w="2643"/>
        <w:gridCol w:w="1978"/>
        <w:gridCol w:w="2015"/>
        <w:gridCol w:w="12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 в ИС "ЭДО"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 либо готовит мотивированный ответ об отказе в оказании государственной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рекомендации Комиссии принимает решение о выдаче разрешения, либо об отказе в оказании государственной услуги.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или через ИС "ГБД Е-лицензирование" выдает услугополучателю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документы на рассмотрение Комиссии по выдаче разрешений на привлечение иностранной рабочей силы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в ИС "ИРС" либо мотивированный ответ об отказе в оказании государственной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к услугодателю по вопросу продления разрешения в рамках внутрикорпоративного перевода: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598"/>
        <w:gridCol w:w="1549"/>
        <w:gridCol w:w="1276"/>
        <w:gridCol w:w="1670"/>
        <w:gridCol w:w="2152"/>
        <w:gridCol w:w="2313"/>
        <w:gridCol w:w="13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услугодателя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пакета документов услугополучателя в ИС "ЭДО"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резолюцией специалиста по оказанию государственной услуги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услугополучателем документы, регистрирует заявление в ИС "ИРС"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 документов принимает решение о продлении разрешения либо об отказе в оказании государственной услуги.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канцелярию услугодателя или через ИС "ГБД Е-лицензирование" выдает услугополучателю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разрешения в журнале "Выдачи разрешения услугополучателям"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отрывной талон заявления и расписку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исполнение главному специалисту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решения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в ИС "ИРС" разрешение либо мотивированный ответ об отказе в оказании государственной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часов 40 минут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7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вопросу выдачи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вопросу продления разрешения: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вопросу переоформления разрешения: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0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72"/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 – в случае отсутствия услугодателя по месту жительства.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(отказе в назначении) государственной адресной социальной помощи.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уведомление о назначении (отказе в назначении) государственной адресной социальной помощи либо мотивированный ответ об отказе в оказании государственной услуги по основаниям, предусмотренным пунктом 10-1 Стандарта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(отказе в назначении) государственной адресной социальной помощи.</w:t>
      </w:r>
    </w:p>
    <w:bookmarkEnd w:id="80"/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83"/>
    <w:bookmarkStart w:name="z1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услугодателем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заявления на назначение по форме согласно приложению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уведомления о назначении (отказе в назначении) государственной адресной социальной помощи.</w:t>
      </w:r>
    </w:p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к акиму сельского округа: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принимает необходимые документы у услуполучателя и выдает отрывной талон заявления с указанием даты регистрации и даты получения государственной услуги – 30 (тридцать) минут, регистрирует заявление в журнале входящей документации и передает полученные от услугополучателя документы услугодателю –7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акиматом сельского округа документы, регистрирует в журнале входящей документации, подготавливает уведомление о назначении (отказе в назначении) государственной адресной социальной помощи либо мотивированный ответ об отказе в оказании государственной услуги по основаниям, предусмотренным пунктом 10-1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акимат сельского округа результат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выдает услугополучателю результат государственной услуги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677"/>
        <w:gridCol w:w="2948"/>
        <w:gridCol w:w="2544"/>
        <w:gridCol w:w="1869"/>
        <w:gridCol w:w="1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подписанные документы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Подготавка уведомления либо мотивированный ответ об отказе в оказании государственной услуги.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услуполучателю.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акиму сельского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006"/>
        <w:gridCol w:w="1871"/>
        <w:gridCol w:w="1273"/>
        <w:gridCol w:w="3201"/>
        <w:gridCol w:w="1273"/>
        <w:gridCol w:w="1274"/>
        <w:gridCol w:w="90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всех необходимых документов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документов. Регистрация в журнале входящей документации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передачу результата государственной услуги в акимат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отрывного талона заявления с указанием даты регистрации и даты получения государственной услуги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документов услугодателю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о назначении (отказе в назначении) государственной адресной социальной помощи либо мотивированный ответ об отказе в оказании государственной услуги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государственной услуги в акимат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92"/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свободы.</w:t>
      </w:r>
    </w:p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(ий) услугополучателя по формам согласно приложению (ям) 1 и (или) 2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принятия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представленные услугополучателем документы, выдает талон с указанием даты регистрации и даты получения государственной услуги – 30 (тридцать) минут, регистрирует в журнале входящей документации, подготавливает решение о признании гражданина Республики Казахстан пострадавшим вследствие ядерных испытаний на Семипалатинском испытательном ядерном полигоне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выдает услугополучателю результат государственной услуги, при выдаче решения о признании направляет в Государственную корпорацию документы услугополучателя для выплаты единовременной государственной денежной компенсации (далее – компенсация) согласно графику выплаты компенсации в разрезе областей, городов Астаны и Алматы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удостоверения впервые обратившимся или его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принимает представленные услугополучателем документы, выдает талон с указанием даты регистрации и даты получения государственной услуги – 30 (тридцать) минут, при наличии решения о регистрации гражданина, пострадавшего вследствие ядерных испытаний на Семипалатинском испытательном ядерном полигоне, подготавливает удостоверение или его дубликат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удостоверение или его дубликат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удостоверения или его дубликата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решение о признании граждан Республики Казахстан пострадавшими вследствие ядерных испытаний на Семипалатинском испытательном ядерном полигоне, выдача удостоверения или его дубликата, выплата компенсаций.</w:t>
      </w:r>
    </w:p>
    <w:bookmarkEnd w:id="100"/>
    <w:bookmarkStart w:name="z1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03"/>
    <w:bookmarkStart w:name="z1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Государственную корпорацию - с момента регистрации пакета документов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 – 20 (двадцать) рабочих дней со дня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впервые обратившимся услугополучателям – 5 (пять) рабочих дней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удостоверения - 5 (пять) рабочих дней со дня регистрации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компенсации путем перечисления на лицевые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документов по форме согласно приложению 3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свободы.</w:t>
      </w:r>
    </w:p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за решением о регистрации или отказе в регистрации граждан, пострадавшим вследствие ядерных испытаний на Семипалатинском испытательном ядерном полигоне: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966"/>
        <w:gridCol w:w="1720"/>
        <w:gridCol w:w="3353"/>
        <w:gridCol w:w="1373"/>
        <w:gridCol w:w="32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услугополучателя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услугополучателем документов.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результата государственной услуги. При выдаче решения о признании, направляет в Государственную корпорацию документы услугополучателя для выплаты компенсации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организациионно распорядительное решение)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с указанием даты регистрации и даты получения государственной услуги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решение о признании пострадавшим вследствие ядерных испытаний на Семипалатинском испытательном ядерном полигоне либо мотивированный ответ об отказе в оказании государственной услуги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компенсации в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(семнадцать)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(двадцать)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услугодателю за удостоверением или его дубликатом: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401"/>
        <w:gridCol w:w="2101"/>
        <w:gridCol w:w="4094"/>
        <w:gridCol w:w="1676"/>
        <w:gridCol w:w="11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услугополучателя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регистрации гражданина, пострадавшим вследствие ядерных испытаний на Семипалатинском испытательном ядерном полигоне, рассматривает документы на выдачу удостоверения или его дубликата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выдачи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с указанием даты регистрации и даты получения государственной услуги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удостоверения или его дубликата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удостоверения или его дубликата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5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услугодателю за решением о регистрации или отказе в регистрации граждан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услугодателю за удостоверением или его дубликатом: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5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</w:p>
    <w:bookmarkEnd w:id="111"/>
    <w:bookmarkStart w:name="z1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протезно-ортопедической помощи (далее - уведомление).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Стандарта государственной услуги "Оформление документов на инвалидов для предоставления им протезно-ортопедической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требуемых документов специалист услугодателя регистрирует заявление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сроков предоставления инвалидам протезно-ортопедической помощи. </w:t>
      </w:r>
    </w:p>
    <w:bookmarkEnd w:id="119"/>
    <w:bookmarkStart w:name="z16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6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6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7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127"/>
    <w:bookmarkStart w:name="z1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уведомление).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7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32"/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Стандарта государственной услуги "Обеспечение инвалидов сурдо-тифлотехническими и обязательными гигиеническими средствами",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сурдо-тифлотехнических и обязательных гигиенических средств.</w:t>
      </w:r>
    </w:p>
    <w:bookmarkEnd w:id="135"/>
    <w:bookmarkStart w:name="z18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1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bookmarkStart w:name="z18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1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9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помощника для инвалидов 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в передвижении, и специалиста жестового языка для инвалидов по слуху"</w:t>
      </w:r>
    </w:p>
    <w:bookmarkEnd w:id="143"/>
    <w:bookmarkStart w:name="z19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уведомдение об оформлении документов).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заявления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услугодатель регистрирует заявление в журнале входящей документации, готовит уведомление об оформлении документов либо мотивированный ответ об отказе в оказании государственной услуги по основаниям, предусмотренным пунктом 9-2 Стандарта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51"/>
    <w:bookmarkStart w:name="z19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20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помощника для инвалидов 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в передвижении, и специалиста жестового языка для инвалидов по слуху"</w:t>
      </w:r>
    </w:p>
    <w:bookmarkEnd w:id="1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0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159"/>
    <w:bookmarkStart w:name="z21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инвалидам кресла-колясок"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кресла-коляски (далее - уведомление).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пунктом 9-2 Стандарта,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кресла-коляски.</w:t>
      </w:r>
    </w:p>
    <w:bookmarkEnd w:id="167"/>
    <w:bookmarkStart w:name="z21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8"/>
    <w:bookmarkStart w:name="z2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2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22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2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1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2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175"/>
    <w:bookmarkStart w:name="z22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об оформлении документов с указанием сроков предоставления инвалидам санаторно-курортного лечения (далее – уведомление).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3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специалист услугодателем регистрирует заявление в журнале входящей документации, подготавливает уведомление или мотивированный ответ об отказе в оказании государственной услуги по основаниям, предусмотренным пунктом 9-2 Стандарта,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об оформлении документов с указанием сроков предоставления инвалидам санаторно-курортного лечения.</w:t>
      </w:r>
    </w:p>
    <w:bookmarkEnd w:id="183"/>
    <w:bookmarkStart w:name="z23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4"/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6"/>
    <w:bookmarkStart w:name="z24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4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4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1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4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условиях ухода на дому"</w:t>
      </w:r>
    </w:p>
    <w:bookmarkEnd w:id="191"/>
    <w:bookmarkStart w:name="z24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условиях ухода на дому (далее – уведомление об оформлении документов),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5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законного представителя или при ходатайстве медицинской организации)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3 Стандарта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об оформлении документов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осуществляет выдачу результата государственной услуги услугополучателю – 30 (тридцать) минут. </w:t>
      </w:r>
    </w:p>
    <w:bookmarkStart w:name="z25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9"/>
    <w:bookmarkStart w:name="z25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0"/>
    <w:bookmarkStart w:name="z25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2"/>
    <w:bookmarkStart w:name="z25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03"/>
    <w:bookmarkStart w:name="z2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26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26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условиях ухода на дому"</w:t>
      </w:r>
    </w:p>
    <w:bookmarkEnd w:id="2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207"/>
    <w:bookmarkStart w:name="z26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8"/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7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(или его законного представителя или при ходатайстве медицинской организации)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услугополучателем документы,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специалист услугодателя регистрирует заявление в журнале входящей документации, подготавливает уведомление об оформлении документов с указанием срока оказания специальных социальных услуг в медико-социальных учреждениях (организациях)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 30 (тридцать) минут.</w:t>
      </w:r>
    </w:p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bookmarkStart w:name="z27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6"/>
    <w:bookmarkStart w:name="z2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8"/>
    <w:bookmarkStart w:name="z27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9"/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"Правительство для граждан" и (или) иными услугодателями, а также использование информационных систем в процессе оказания государственной услуги не предусмотрены.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28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28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2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28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223"/>
    <w:bookmarkStart w:name="z28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4"/>
    <w:bookmarkStart w:name="z2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безработным гражданам" (далее - государственная услуга) оказывается отделами занятости и социальных программ районов и городов областного значения (далее –услугодатель)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–портал).</w:t>
      </w:r>
    </w:p>
    <w:bookmarkStart w:name="z2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226"/>
    <w:bookmarkStart w:name="z2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 о регистрации в качестве безработного (далее - справка) по форме согласно приложению 1 Стандарта государственной услуги "Выдача справок безработным гражданам",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 – электронная и (или) бумажная. </w:t>
      </w:r>
    </w:p>
    <w:bookmarkStart w:name="z29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8"/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приложению 2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9"/>
    <w:bookmarkStart w:name="z2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услугополучателем документы, регистрирует в журнале входящей документации, подготавливает справку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–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справки – 2 (две) минуты.</w:t>
      </w:r>
    </w:p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справки.</w:t>
      </w:r>
    </w:p>
    <w:bookmarkEnd w:id="231"/>
    <w:bookmarkStart w:name="z29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2"/>
    <w:bookmarkStart w:name="z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34"/>
    <w:bookmarkStart w:name="z29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является выдача справки.</w:t>
      </w:r>
    </w:p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через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необходимых документов услугополучателем на портал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 (справка о регистрации в качестве безработного).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</w:p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0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0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3826"/>
        <w:gridCol w:w="2382"/>
        <w:gridCol w:w="2383"/>
        <w:gridCol w:w="23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услугополучателем документов.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выдачи справки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справки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минуты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(две) минуты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0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30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2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1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244"/>
    <w:bookmarkStart w:name="z31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5"/>
    <w:bookmarkStart w:name="z3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– государственная услуга) оказывается отделами занятости и социальных программ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Start w:name="z31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47"/>
    <w:bookmarkStart w:name="z3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или об отказе в назначении государственного пособия на детей до восемнадцати лет (далее – уведомление).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31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9"/>
    <w:bookmarkStart w:name="z3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0"/>
    <w:bookmarkStart w:name="z3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ее выполнения: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необходимые документы у услугополучателя, выдает отрывной талон заявления с указанием даты регистрации и даты получения государственной услуги – 30 (тридцать) минут, регистрирует заявление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10-1 Стандарта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осуществляет выдачу результата государственной услуги услугополучателю –30 (тридцать) минут.</w:t>
      </w:r>
    </w:p>
    <w:bookmarkStart w:name="z31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или об отказе в назначении государственного пособия на детей до восемнадцати лет.</w:t>
      </w:r>
    </w:p>
    <w:bookmarkEnd w:id="252"/>
    <w:bookmarkStart w:name="z32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3"/>
    <w:bookmarkStart w:name="z32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2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55"/>
    <w:bookmarkStart w:name="z32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56"/>
    <w:bookmarkStart w:name="z32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к акиму сельского округа: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принимает у услугополучателя все необходимые документы, выдает отрывной талон заявления с указанием даты регистрации и даты получения государственной услуги – 30 (тридцать) минут, регистрирует в журнале входящей документации и передает полученные документы специалисту услугодателя –7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принимает представленные акиматом сельского округа документы, регистрирует в журнале входящей документации, подготавливает уведомление либо мотивированный ответ об отказе в оказании государственной услуги по основаниям, предусмотренным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10-1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акимат сельского округа результат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акимата сельского округа выдает услугополучателю результат государственной услуги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приведено в приложении 2 (таблица)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оказания государственной услуги через акима является выдача услугополучателю уведомления о назначении или об отказе в назначении государственного пособия на детей до восемнадцати лет.</w:t>
      </w:r>
    </w:p>
    <w:bookmarkStart w:name="z3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работник Государственной корпораций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информационную среду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работником Государственной корпорации заполненной формы (введенных данных, прикреплением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информационную систему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оказания государственной услуги через Государственную корпорацию является выдача услугополучателю уведомления о назначении или об отказе в назначении государственного пособия на детей до восемнадцати лет.</w:t>
      </w:r>
    </w:p>
    <w:bookmarkStart w:name="z32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259"/>
    <w:bookmarkStart w:name="z32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2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367"/>
        <w:gridCol w:w="872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Жүсіпа, 87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8(71877)70756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 телефон: 8 (71836)21354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3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677"/>
        <w:gridCol w:w="2948"/>
        <w:gridCol w:w="2544"/>
        <w:gridCol w:w="1869"/>
        <w:gridCol w:w="1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 у услугополучателя.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подписанные документы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Подготавка уведомления либо мотивированный ответ об отказе в оказании государственной услуги.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услуполучателю.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957"/>
        <w:gridCol w:w="2271"/>
        <w:gridCol w:w="1439"/>
        <w:gridCol w:w="1960"/>
        <w:gridCol w:w="1440"/>
        <w:gridCol w:w="1493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акимата сельского округа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 процедуры, операции) и их описание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всех необходимых документов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журнале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документов.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передачу результата государственной услуги в акимат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отрывного талона заявления с указанием даты регистрации и даты получения государственной услуги.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услугодателю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мотивированный ответ об отказе в оказании государственной услуги.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результата государственной услуги в акимат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33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2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header.xml" Type="http://schemas.openxmlformats.org/officeDocument/2006/relationships/header" Id="rId4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