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f2a74" w14:textId="cef2a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29 декабря 2015 года № 368/13 "Об утверждении регламентов государственных услуг в области зерновой и семенной инспекции"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27 апреля 2017 года № 109/3. Зарегистрировано Департаментом юстиции Павлодарской области 22 мая 2017 года № 5515. Утратило силу постановлением акимата Павлодарской области от 25 декабря 2020 года № 285/5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25.12.2020 № 285/5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29 декабря 2015 года № 368/13 "Об утверждении регламентов государственных услуг в области зерновой и семенной инспекции" (зарегистрировано в Реестре государственной регистрации нормативных правовых актов за № 4917, опубликовано 19 февраля 2016 года в газете "Регион.kz")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 "2) Выдача лицензии на оказание услуг по складской деятельности с выпуском зерновых расписок";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оказание услуг по складской деятельности с выдачей зерновых расписок", утвержденном указанным постановлением: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 "Выдача лицензии на оказание услуг по складской деятельности с выпуском зерновых расписок";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абзац первый пункта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лицензии на оказание услуг по складской деятельности с выпуском зерновых расписок" (далее - государственная услуга) оказывается местным исполнительным органом в лице государственного учреждения "Управление сельского хозяйства Павлодарской области" (далее -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www.egov.kz, www.elicense.kz (далее - портал).";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Результат оказания государственной услуги: выдача лицензии на оказание услуг по складской деятельности с выпуском зерновых расписок (далее - лицензия), переоформление лицензии, выдача дубликата лицензии либо мотивированный ответ об отказе в оказании государственной услуги в случаях и по основаниям, предусмотренным пунктом 10 стандарта государственной услуги "Выдача лицензии на оказание услуг по складской деятельности с выпуском зерновых расписок", утвержденного приказом Министра сельского хозяйства Республики Казахстан от 22 мая 2015 года № 4-1/468 (далее - стандарт).";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комиссия с выездом на место проверяет степень соответствия услугополучателя квалификационным требованиям, составляет и направляет услугодателю акт обследования хлебоприемного предприятия о соответствии квалификационным требованиям для осуществления деятельности по оказанию услуг по складской деятельности с выпуском зерновых расписок (далее - акт обследования) - 7 (семь) рабочих дней;";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Результатом процедур действий оказания государственной услуги - выдача лицензии на оказание услуг по складской деятельности с выпуском зерновых расписок, переоформление лицензии, выдача дубликата лицензии либо мотивированный ответ об отказе в оказании государственной услуги в случаях и по основаниям, предусмотренным пунктом 10 стандарта.";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текст в правом верхнем углу изложить в следующей редакции: "Приложение 1 к регламенту государственной услуги "Выдача лицензии на оказание услуг по складской деятельности с выпуском зерновых расписок";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 текст в правом верхнем углу изложить в следующей редакции: "Приложение 2 к регламенту государственной услуги "Выдача лицензии на оказание услуг по складской деятельности с выпуском зерновых расписок";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в правом верхнем углу изложить в следующей редакции: "Приложение 3 к регламенту государственной услуги "Выдача лицензии на оказание услуг по складской деятельности с выпуском зерновых расписок";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 "Справочник бизнес-процессов оказания государственной услуги "Выдача лицензии на оказание услуг по складской деятельности с выпуском зерновых расписок".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Касенова Б. К.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