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c55c" w14:textId="fe2c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сел Камбар, Тортай, Красная поляна, Спартак, Шокпар, Кырыкуй Актогайского района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Павлодарской области от 31 марта 2017 года № 4 и решение маслихата Павлодарской области от 31 марта 2017 года № 108/12. Зарегистрировано Департаментом юстиции Павлодарской области 10 мая 2017 года № 5498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учитывая мнение представительного и исполнительного органов Актогайского района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Упразднить и исключить из учетных данных: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Камбар Актогайского сельского округа в связи с утратой им статуса населенного пункта с последующим исключением из учетных данных и включением его территории в состав села Актогай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Тортай Актогайского сельского округа в связи с утратой им статуса населенного пункта с последующим исключением из учетных данных и включением его территории в состав села Актогай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Красная поляна Караобинского сельского округа в связи с утратой им статуса населенного пункта с последующим исключением из учетных данных и включением его территории в состав села Караоба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Спартак Караобинского сельского округа в связи с утратой им статуса населенного пункта с последующим исключением из учетных данных и включением его территории в состав села Караоба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Шокпар Муткеновского сельского округа в связи с утратой им статуса населенного пункта с последующим исключением из учетных данных и включением его территории в состав села Муткенова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Кырыкуй Шолаксорского сельского округа в связи с утратой им статуса населенного пункта с последующим исключением из учетных данных и включением его территории в состав села Шолаксор Актогайского района.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данного постановления и решения возложить на постоянную комиссию областного маслихата по вопросам обеспечения прав и законных интересов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