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31f" w14:textId="ad1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79 "О районном бюджете Федоровского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ноября 2017 года № 182. Зарегистрировано Департаментом юстиции Костанайской области 14 декабря 2017 года № 7383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2017 - 2019 годы" (зарегистрировано в Реестре государственной регистрации нормативных правовых актов за № 6780, опубликовано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Федоровского района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3227198,8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858683,7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12750,3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2340116,8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3355122,5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6752,5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27227,5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20475,0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- 134676,2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134676,2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      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______________С. Завощенко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3227198,8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3355122,5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375101,7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112595,4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174093,1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1918918,1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181878,4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1583182,9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-134676,2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2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2018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9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1316830,5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1241002,5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1165937,5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580787,2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