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3291" w14:textId="26e3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Федоровского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21 февраля 2017 года № 105. Зарегистрировано Департаментом юстиции Костанайской области 18 марта 2017 года № 6925. Утратило силу решением маслихата Федоровского района Костанайской области от 12 марта 2018 года № 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Федоровского района Костанайской области от 12.03.2018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Федоровского районного маслихата".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от 11 мая 2016 года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Федоровского районного маслихата" (зарегистрировано в Реестре государственной регистрации нормативных правовых актов за № 6428, опубликовано 17 июня 2016 года в информационно-правовой системе "Әділет").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V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Ковалева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2017 года № 105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Федоровского районного маслихата"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14637) и определяет алгоритм оценки деятельности административных государственных служащих корпуса "Б" государственного учреждения "Аппарат Федоровского районного маслихата" (далее – служащие корпуса "Б").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пяти рабочих дней после выхода на работу.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секретарем Федоровского районного маслихата,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 (далее - Комиссия), рабочим органом которой является организационный отдел.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правомочным, если на нем присутствовали не менее двух третей ее состава.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 по оценке.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принимается открытым голосованием.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организационного отдела. Секретарь Комиссии не принимает участие в голосовании.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организационный отдел. Второй экземпляр находится у непосредственного руководителя служащего корпуса "Б".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Организационный отдел формирует график проведения оценки по согласованию с председателем Комиссии.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Организационный отдел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 органам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исполнительской дисциплины служат документально подтвержденные сведения организационного отдела и непосредственного руководителя служащего корпуса "Б".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организационного отдела и непосредственного руководителя служащего корпуса "Б".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организационным отделом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Комиссии. В этом случае работником организационного отдела и непосредственным руководителем служащего корпуса "Б" в произвольной форме составляется акт об отказе от ознакомления.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Комиссии. В этом случае работником организационного отдела и непосредственным руководителем служащего корпуса "Б" в произвольной форме составляется акт об отказе от ознакомления.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организационным отделом не позднее пяти рабочих дней до заседания Комиссии по следующей формуле: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7"/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Организационный отдел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Организационный отдел предоставляет на заседание Комиссии следующие документы: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должностную инструкцию служащего корпуса "Б";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Организационный отдел ознакамливает служащего корпуса "Б" с результатами оценки в течение двух рабочих дней со дня ее завершения.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организационного отдела в произвольной форме составляется акт об отказе от ознакомления.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организационном отделе.</w:t>
      </w:r>
    </w:p>
    <w:bookmarkEnd w:id="91"/>
    <w:bookmarkStart w:name="z9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6"/>
    <w:bookmarkStart w:name="z10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Результаты оценки деятельности служащих корпуса "Б" вносятся в их послужные списки.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5"/>
    <w:bookmarkStart w:name="z11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служащего____________________________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______________________________________________________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15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7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8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9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Служащий                                                                                    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                                               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инициалы)                                                                    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                                               дата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                                                          подпись _____________________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4"/>
    <w:bookmarkStart w:name="z13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___________________________________________________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5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6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7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Служащий                                                                                    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                                               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инициалы)                                                                    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                                               дата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                                                          подпись _____________________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9"/>
    <w:bookmarkStart w:name="z16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0"/>
    <w:bookmarkStart w:name="z1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41"/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43"/>
    <w:bookmarkStart w:name="z1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___________________________________________________</w:t>
      </w:r>
    </w:p>
    <w:bookmarkEnd w:id="144"/>
    <w:bookmarkStart w:name="z1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</w:t>
      </w:r>
    </w:p>
    <w:bookmarkEnd w:id="145"/>
    <w:bookmarkStart w:name="z1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6"/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47"/>
    <w:bookmarkStart w:name="z1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9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0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1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2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3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Служащий                                                                                    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                                               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инициалы)                                                                   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                                              дата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                                                         подпись _____________________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8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5"/>
    <w:bookmarkStart w:name="z181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6"/>
    <w:bookmarkStart w:name="z18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57"/>
    <w:bookmarkStart w:name="z18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58"/>
    <w:bookmarkStart w:name="z18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59"/>
    <w:bookmarkStart w:name="z18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60"/>
    <w:bookmarkStart w:name="z18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5"/>
        <w:gridCol w:w="4272"/>
        <w:gridCol w:w="1602"/>
        <w:gridCol w:w="3575"/>
        <w:gridCol w:w="906"/>
      </w:tblGrid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62"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3"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4"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165"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66"/>
    <w:bookmarkStart w:name="z19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67"/>
    <w:bookmarkStart w:name="z19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68"/>
    <w:bookmarkStart w:name="z19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________________________________________ Дата: __________</w:t>
      </w:r>
    </w:p>
    <w:bookmarkEnd w:id="169"/>
    <w:bookmarkStart w:name="z19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(фамилия, инициалы, подпись)</w:t>
      </w:r>
    </w:p>
    <w:bookmarkEnd w:id="170"/>
    <w:bookmarkStart w:name="z19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_____________________________________ Дата: __________ </w:t>
      </w:r>
    </w:p>
    <w:bookmarkEnd w:id="171"/>
    <w:bookmarkStart w:name="z19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(фамилия, инициалы, подпись)</w:t>
      </w:r>
    </w:p>
    <w:bookmarkEnd w:id="172"/>
    <w:bookmarkStart w:name="z19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____________________________________________ Дата: __________</w:t>
      </w:r>
    </w:p>
    <w:bookmarkEnd w:id="173"/>
    <w:bookmarkStart w:name="z19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(фамилия, инициалы, подпись)</w:t>
      </w:r>
    </w:p>
    <w:bookmarkEnd w:id="1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