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86642" w14:textId="8b866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2017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Федоровского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21 февраля 2017 года № 104. Зарегистрировано Департаментом юстиции Костанайской области 10 марта 2017 года № 6893.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2017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Федоровского района подъемное пособие и социальную поддержку для приобретения или строительства жилья.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V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Ковалева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финансов Федоровского района"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В. Гринак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