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cd11" w14:textId="e3dc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Узункольскому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декабря 2017 года № 176. Зарегистрировано Департаментом юстиции Костанайской области 22 января 2018 года № 7489. Утратило силу решением маслихата Узункольского района Костанайской области от 12 ноября 2018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176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Узункольскому району на 2018-2019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Узункольского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Узункольского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8039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Узункольского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8812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Конкашев Габит Сундеткалиевич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Петр Григорьевич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Куслиев Юрий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Ибрайгалиев Махаметкали Омарович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Аманжол Аскарович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Плохотенко Екатерина Григорьевна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 Жанбулат Тумурзинович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 Хизри Гаджиевич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Николай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Гаджиевич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Клейн Айжан Кожмухамедовна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Магомедов Гаджи Садруевич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Айсенов Мендыбай Жолдыбаевич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Валерий Борисович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 Андрей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Гульбану Кусмановна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Ворошкевич Сергей Михайлович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Туленды Досунович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Кобченко Андрей Андреевич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 Сабит Садыкович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Николай Викторович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Манандян Тигран Григорьевич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Ахметкан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Сергей Васильевич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Ерушенко Анатолий Алексеевич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Жанайдарова Дина Багитжановна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Жаркын Муратбековна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 Рустем Тулебаевич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Жалмаганбетов Женис Бугенбаевич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Кащенко Сергей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Толеген Амиргужинович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Рогозин Александр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Светлана Петровна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Хасым Хамитович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Сергей Леонидович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Сакина Айжан Капашевна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Гульнара Уралбековна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Сапар Хамитович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Леонид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Самсоненко Сергей Алексеевич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Ольга Леонидовна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Александр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Николай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Вячеслав Андреевич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Халявин Юрий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Виталий Борисович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Виталий Аркадьевич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Тобыл Тобошевич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Таспай Тобогалиевич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Марат Шапиевич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 Зияд Жарманович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Тюлембаева Жибек Исабековна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Серик Жасуланович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Сансызбай Магпарович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Исмагамбетова Раушан Анановна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Виктор Викторович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Сауле Жунисовна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Кабидулова Сауле Кабидуловна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Виталий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 Кайрат Калиханович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Утинов Каирбек Кадырович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Кенжибаев Токмурза Газизович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Багитбаев Данияр Ережепович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Житербаев Койлубай Альмишевич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Кайрат Асылканович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 Оразбек Куандыкович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Толеберген Нурпеисович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Батырбек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Сиордия Мадонна Акакиевна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Александр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Кулибаев Арстанбек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Серик Кабиевич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Лоренц Гарри Олегович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Валерий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Багытжан Аманжолович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Кунсулу Биржановна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Айсулу Биржановна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 Токтар Жумабекович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Еркеш Тюлегенович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Тлеумурзин Асаугерей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Салиха Ахметуалиевна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 Тасбулат Асанович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Акан Ахметвалиевич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Турегельдин Айтжан Кабдулинович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Турегельдина Мукарама Макеновна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Рамазан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Жульдасов Аскар Кайдарович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Сатенова Багытжамал Султановна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Ануар Кадиржанович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Виктор Григорьевич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 Баймаганбет Айбасович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Юлия Викторовна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Добровольский Геннадий Юрьевич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Жаксылык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Сабит Кабылдинович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Элибек Даулекеевич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Кенесбаева Злика Ажановна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Асия Мурзагалиевна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Байгонов Мурат Багтжанович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Карий Татьяна Витальевна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Кенисбаев Иглик Мейрамович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Неред Виталий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Эсов Эрик Маданядович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Айсулу Мейрамовна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Текенова Кайни Кауановна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Толеген Жамартович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Асет Амантаевич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Неред Иван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 Расул Досумович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Серали Таласпаевич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Тараненко Виталий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 Еркин Садыкович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Вербовой Владимир Валерьевич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Нурмуханбет Исмагамбетович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Алшимбай Тюменович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 Александр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Сиванбаева Роза Калымовна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Жамбулов Суфьяр Тулегенович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Талгатбек Каиржанович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Федянин Юрий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Шпагин Сергей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Анатолий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 Виктор Дмитриевич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Анатолий Михайлович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Виктор Геннадьевич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Мясогутов Габдулла Султанович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Амангельды Атымтаевич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Хапрова Светлана Анатольевна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Можин Сергей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Вячеслав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"Ряжское"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"Агро-Елімай"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"Ершовское-2"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"САД-Нур"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"Дамды 2005"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"Сокол-Агро 2010"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"Тойсай"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"Куйбышевское-Агро"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"ЖАМЕРДЕ"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"КИЕВСКОЕ"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"Долинка-АБ"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"Абай-Агро 2017"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"Үйкескен"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"Золотой колос"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"Пресногорьковское-250"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"Лески"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"Крутоярское"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"Амречье KST"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"Нива-Узунколь"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"КАЗАНКА"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"БАҚ"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"Узунколь Грэйн"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"Акбалшык"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"КрисГарр"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"Елсан"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"Чапаевское"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"Аманбай"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"АНКОМ-KST"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"Акжол-KST"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"ВОСХОД"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86"/>
    <w:bookmarkStart w:name="z19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Узункольского района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724"/>
        <w:gridCol w:w="2285"/>
        <w:gridCol w:w="2286"/>
        <w:gridCol w:w="1848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88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весенне-летне-осенний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летний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весенне-осенний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осенний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89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90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4- очередность использования загонов в году.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57277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Узункольскому району составляет 219831 гектаров.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109277 гектаров, на землях населенных пунктов 50570 гектаров, на землях лесного фонда 5176 гектаров, на землях запаса 54808 гектаров.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приказом Заместителем Премьер - 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15090).</w:t>
      </w:r>
    </w:p>
    <w:bookmarkEnd w:id="197"/>
    <w:bookmarkStart w:name="z20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2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3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2051"/>
        <w:gridCol w:w="2659"/>
        <w:gridCol w:w="1685"/>
        <w:gridCol w:w="2173"/>
        <w:gridCol w:w="1686"/>
      </w:tblGrid>
      <w:tr>
        <w:trPr>
          <w:trHeight w:val="30" w:hRule="atLeast"/>
        </w:trPr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0"/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го­ду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весенне-летне-осенний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летний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весенне-осенний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осенний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2051"/>
        <w:gridCol w:w="2659"/>
        <w:gridCol w:w="1685"/>
        <w:gridCol w:w="2173"/>
        <w:gridCol w:w="1686"/>
      </w:tblGrid>
      <w:tr>
        <w:trPr>
          <w:trHeight w:val="30" w:hRule="atLeast"/>
        </w:trPr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8"/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го­ду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весенне-летне-осенний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летний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весенне-осенний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осенний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