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e768" w14:textId="e88e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2016 года № 59 "О районном бюджете Узункольского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15 сентября 2017 года № 124. Зарегистрировано Департаментом юстиции Костанайской области 28 сентября 2017 года № 7219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22 декабря 2016 года № 59 "О районном бюджете Узункольского района на 2017-2019 годы" (зарегистрировано в Реестре государственной регистрации нормативных правовых актов за № 6781, опубликовано 12 января 2017 года в газете "Нұрлы жол"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Узункольского района на 2017-2019 годы согласно приложениям 1, 2 и 3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2354805,5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566740,5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9632,0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14270,0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1764163,0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2546118,4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838,0 тысяч тенге, в том числе: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10211,0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9373,0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-192150,9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192150,9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районном бюджете на 2017 год предусмотрено поступление целевых текущих трансфертов из областного бюджета, в том числе на: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цифровой образовательной инфраструктуры в сумме 13822,0 тысячи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доучивание направленных на профессиональную подготовку в 2016 году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3667,0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краткосрочное профессиональное обучение рабочих кадров по востребованным на рынке труда профессиям и навыкам, включая обучение в мобильных учебных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продуктивной занятости и массового предпринимательства на 2017 -2021 годы в сумме 14486,0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расходов по найму (аренде) жилья для переселенцев и оралманов в сумме 984,0 тысячи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бухгалтеров в сумме 640,0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аудита специального назначения в сумме 1900,0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ветеринарных мероприятий по энзоотическим болезням животных в сумме 963,0 тысячи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утилизацию биологических отходов с использованием инсинераторов в сумме 3213,0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районном бюджете на 2017 год предусмотрено поступление целевых текущих трансфертов из республиканского бюджета, в том числе на: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в сумме 558,0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в сумме 3024,0 тысячи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молодежную практику в сумме 5160,0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обусловленной денежной помощи по проекту "Өрлеу" в сумме 2272,0 тысячи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учителям, прошедшим стажировку по языковым курсам в сумме 1947,0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учителям за замещение на период обучения основного сотрудника в сумме 2569,0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2012-2018 годы в сумме 3823,0 тысячи тенге.";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финансов Узункольского района"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У. Наурузбаева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сентября 2017 года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 планирования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Узункольского района"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Б. Займулдынова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сентября 2017 года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2017 года 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22 " декабря 2016 года № 59</w:t>
            </w:r>
          </w:p>
        </w:tc>
      </w:tr>
    </w:tbl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218"/>
        <w:gridCol w:w="785"/>
        <w:gridCol w:w="172"/>
        <w:gridCol w:w="5293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2354805,5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566740,5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223093,0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223093,0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92367,5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78832,5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1764163,0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1764163,0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1764163,0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1159"/>
        <w:gridCol w:w="5742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"/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2546118,4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348827,1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276894,0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160290,0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1504424,0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1267356,0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1233735,0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1211795,0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135408,1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94494,2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94494,2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76885,5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17797,5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354"/>
        <w:gridCol w:w="872"/>
        <w:gridCol w:w="1354"/>
        <w:gridCol w:w="3509"/>
        <w:gridCol w:w="43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1"/>
        </w:tc>
        <w:tc>
          <w:tcPr>
            <w:tcW w:w="4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-192150,9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192150,9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