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b492" w14:textId="ab3b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2016 года № 64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30 ноября 2017 года № 143. Зарегистрировано Департаментом юстиции Костанайской области 15 декабря 2017 года № 7389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№ 6794, опубликовано 17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2 929 216,1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1 700 745,0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5 337,0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4 955,0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1 218 179,1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3 072 281,7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870 977,8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931 591,0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60 613,2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-1 014 043,4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1 014 043,4 тысяч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Тарановского района"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В. Ересько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ноября 2017 года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85"/>
        <w:gridCol w:w="1066"/>
        <w:gridCol w:w="1066"/>
        <w:gridCol w:w="5803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2929216,1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1700745,0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554338,0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554338,0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399564,0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399564,0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680291,0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608971,0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1218179,1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1218179,1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"/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3072281,7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359773,6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312762,2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86491,8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203971,2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183846,8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46849,4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33296,5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33296,5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1955373,7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163698,0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1612980,5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1538452,3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1500782,3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151355,2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151355,2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32134,7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88562,6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206118,9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148844,5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148844,5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68666,6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25773,8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80818,8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80818,8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80818,8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31506,5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31506,5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39129,7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94691,4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74969,7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54184,8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61412,7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61412,7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870977,8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931591,0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898417,0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898417,0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898417,0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тепло, водоснабжения и водоотведения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898417,0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60613,2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60613,2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60613,2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60613,2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39629,2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-1014043,4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1014043,4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64</w:t>
            </w:r>
          </w:p>
        </w:tc>
      </w:tr>
    </w:tbl>
    <w:bookmarkStart w:name="z26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 в городе, города районного значения, поселка, села, сельского округа на 2017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16"/>
        <w:gridCol w:w="975"/>
        <w:gridCol w:w="908"/>
        <w:gridCol w:w="908"/>
        <w:gridCol w:w="975"/>
        <w:gridCol w:w="975"/>
        <w:gridCol w:w="975"/>
        <w:gridCol w:w="908"/>
        <w:gridCol w:w="975"/>
        <w:gridCol w:w="908"/>
        <w:gridCol w:w="1109"/>
        <w:gridCol w:w="241"/>
        <w:gridCol w:w="216"/>
        <w:gridCol w:w="1109"/>
        <w:gridCol w:w="975"/>
        <w:gridCol w:w="842"/>
        <w:gridCol w:w="975"/>
        <w:gridCol w:w="975"/>
        <w:gridCol w:w="975"/>
        <w:gridCol w:w="842"/>
        <w:gridCol w:w="975"/>
        <w:gridCol w:w="842"/>
        <w:gridCol w:w="1109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9"/>
        </w:tc>
        <w:tc>
          <w:tcPr>
            <w:tcW w:w="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123005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администратору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183846,8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25773,8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439619,7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Асенкритовского сельского округа"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1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Белинского сельского округа"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11144,9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2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Евгеновка"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3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Калининского сельского округа"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12408,3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4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Максут"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11299,4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5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Приозерное"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12212,4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16516,4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6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Майского сельского округа"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14505,4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7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Набережного сельского округа"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8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Новоильиновского сельского округа"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9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Павловского сельского округа"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0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Тарановского сельского округа"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22826,9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118187,3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1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Юбилейное"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11203,4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15494,1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2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Тобол"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22168,9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64</w:t>
            </w:r>
          </w:p>
        </w:tc>
      </w:tr>
    </w:tbl>
    <w:bookmarkStart w:name="z28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поселком, сельскими округами Тарановского района на 2017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1888"/>
        <w:gridCol w:w="3618"/>
        <w:gridCol w:w="894"/>
        <w:gridCol w:w="894"/>
        <w:gridCol w:w="3619"/>
      </w:tblGrid>
      <w:tr>
        <w:trPr/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4"/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поселка, сельского округа</w:t>
            </w:r>
          </w:p>
        </w:tc>
        <w:tc>
          <w:tcPr>
            <w:tcW w:w="3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Асенкритовский сельский округ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6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 сельский округ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7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Евгеновка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8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9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Максут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0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1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2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сельский округ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3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Новоильиновский сельский округ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4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Павловский сельский округ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5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сельский округ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27569,0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6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7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Тобол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