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bde19" w14:textId="07bde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2017 году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Тарановского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Тарановского района Костанайской области от 28 февраля 2017 года № 76. Зарегистрировано Департаментом юстиции Костанайской области 15 марта 2017 года № 6905.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8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"О государственном регулировании развития агропромышленного комплекса и сельских территорий"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2017 году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Тарановского района, подъемное пособие и социальную поддержку для приобретения или строительства жилья.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Председательвнеочередной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Транда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Сапабеков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государственного учреждения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 экономики и финансов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акимата Тарановского района"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В. Ересько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"28" февраля 2017 года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