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781b" w14:textId="08b78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2016 года № 65 "О районном бюджете Сарыкольского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24 октября 2017 года № 116. Зарегистрировано Департаментом юстиции Костанайской области 8 ноября 2017 года № 7284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а также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года,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решение маслихата от 22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Сарыкольского района на 2017-2019 годы" (зарегистрировано в Реестре государственной регистрации нормативных правовых актов под № 6791, опубликовано 20 января 2017 года в Эталонном контрольном банке нормативных правовых актов Республики Казахстан):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Сарыкольского района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3-соответственно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2518154,7 тысячи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640791,6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76544,0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7543,0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1793276,1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2694182,6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-40758,9 тысяч тенге, в том числе: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13600,5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54359,4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-135269,0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135269,0 тысячи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13600,5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54359,4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176027,9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на 2017 год в сумме 2500,0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Батуринец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финансов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Сарыкольского района"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А. Толпакова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 и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Сарыкольского района"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А. Вилямов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2017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65</w:t>
            </w:r>
          </w:p>
        </w:tc>
      </w:tr>
    </w:tbl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Сарыкольского района на 2017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46"/>
        <w:gridCol w:w="609"/>
        <w:gridCol w:w="6993"/>
        <w:gridCol w:w="31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2518154,7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640791,6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282627,0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139967,6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139967,6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151717,0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1793276,1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1793276,1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1793276,1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  <w:bookmarkEnd w:id="33"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2694182,6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373701,4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83766,0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150937,6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142456,6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15661,5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15586,5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1650867,2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1446485,9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1411114,9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1361691,9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164401,7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199422,5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22511,0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64938,0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36686,3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15934,2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83650,1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70526,2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55553,1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36615,0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14541,6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120362,6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39599,0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69406,4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  <w:bookmarkEnd w:id="177"/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-40758,9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"/>
        <w:gridCol w:w="1749"/>
        <w:gridCol w:w="1127"/>
        <w:gridCol w:w="2693"/>
        <w:gridCol w:w="56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54359,4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54359,4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44067,4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-135269,0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135269,0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  <w:tr>
        <w:trPr>
          <w:trHeight w:val="30" w:hRule="atLeast"/>
        </w:trPr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13600,5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3"/>
        <w:gridCol w:w="1923"/>
        <w:gridCol w:w="2434"/>
        <w:gridCol w:w="36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54359,4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54359,4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54359,4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10292,0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44067,4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4"/>
        <w:gridCol w:w="2023"/>
        <w:gridCol w:w="1304"/>
        <w:gridCol w:w="1666"/>
        <w:gridCol w:w="6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176027,9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176027,9</w:t>
            </w:r>
          </w:p>
        </w:tc>
      </w:tr>
      <w:tr>
        <w:trPr>
          <w:trHeight w:val="30" w:hRule="atLeast"/>
        </w:trPr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6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176027,9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2017 года № 116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65</w:t>
            </w:r>
          </w:p>
        </w:tc>
      </w:tr>
    </w:tbl>
    <w:bookmarkStart w:name="z269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поселка, села и сельских округов Сарыкольского района на 2017-2019 годы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72"/>
        <w:gridCol w:w="996"/>
        <w:gridCol w:w="996"/>
        <w:gridCol w:w="2575"/>
        <w:gridCol w:w="2176"/>
        <w:gridCol w:w="2176"/>
        <w:gridCol w:w="21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4"/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150937,6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150937,6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150937,6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142456,6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Сарыколь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22929,7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Златоустовского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Веселоподольского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11634,9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Ленинградского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Лесного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Маяк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Севастопольского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8168,1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Тагильского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11080,9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11062,0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Сорочинского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0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8740,2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8754,0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Сарыколь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Барвиновского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Златоустовского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Веселоподольского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Ленинградского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Лесного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Маяк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Севастопольского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Тагильского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Сорочинского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Сарыколь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поселка Сарыколь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Златоустовского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Веселоподольского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Комсомольского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Краснознаменского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Ленинградского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Лесного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села Маяк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Севастопольского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Тагильского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Тимирязевского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Чеховского сельского округа Сарыкольского района"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