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8a6f" w14:textId="0168a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2017 года № 76. Зарегистрировано Департаментом юстиции Костанайской области 27 марта 2017 года № 6934. Утратило силу решением маслихата Сарыкольского района Костанайской области от 15 марта 2018 года № 147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15.03.2018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Сарыкольского районного маслихата".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Сарыкольского районного маслихата от 13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 Сарыкольского районного маслихата" (зарегистрировано в Реестре государственной регистрации нормативных правовых актов под № 6500, опубликовано 30 июня 2016 года в газете "Сарыкөл").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Сарыкольского районного маслихата".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2017 года № 76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Сарыкольского районного маслихата" (далее –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- Комиссия), рабочим органом которой является отдел организационно-контрольной и кадровой работы государственного учреждения "Аппарат Сарыкольского районного маслихата" (далее - отдел организационно-контрольной и кадровой работы).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принимается открытым голосованием.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организационно-контрольной и кадровой работы. Секретарь Комиссии не принимает участие в голосовании.</w:t>
      </w:r>
    </w:p>
    <w:bookmarkEnd w:id="25"/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организационно-контрольной и кадровой работы. Второй экземпляр находится у непосредственного руководителя служащего корпуса "Б".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организационно-контрольной и кадровой работы формирует график проведения оценки по согласованию с председателем Комиссии.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организационно-контрольной и кадровой работы и непосредственного руководителя служащего корпуса "Б".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организационно-контрольной и кадровой работы и непосредственного руководителя служащего корпуса "Б".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организационно-контрольной и кадровой работы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8"/>
    <w:bookmarkStart w:name="z6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Для проведения годовой оценки служащий корпуса "Б" направляет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организационно-контрольной и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организационно-контрольной и кадровой работы не позднее пяти рабочих дней до заседания Комиссии по следующей формуле: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3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Итоговая годовая оценка выставляется по следующей шкале: менее 3 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81"/>
    <w:bookmarkStart w:name="z87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организационно-контрольной и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организационно-контрольной и кадровой работы предоставляет на заседание Комиссии следующие документы: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организационно-контрольной и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организационно-контрольной и кадровой работы в произвольной форме составляется акт об отказе от ознакомления.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организационно-контрольной и кадровой работы.</w:t>
      </w:r>
    </w:p>
    <w:bookmarkEnd w:id="95"/>
    <w:bookmarkStart w:name="z10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100"/>
    <w:bookmarkStart w:name="z106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9"/>
    <w:bookmarkStart w:name="z116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9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41"/>
        <w:gridCol w:w="6659"/>
      </w:tblGrid>
      <w:tr>
        <w:trPr>
          <w:trHeight w:val="30" w:hRule="atLeast"/>
        </w:trPr>
        <w:tc>
          <w:tcPr>
            <w:tcW w:w="56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27"/>
        </w:tc>
        <w:tc>
          <w:tcPr>
            <w:tcW w:w="66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2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9"/>
    <w:bookmarkStart w:name="z14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42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4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4"/>
    <w:bookmarkStart w:name="z16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46"/>
    <w:bookmarkStart w:name="z16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7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8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9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35"/>
        <w:gridCol w:w="6365"/>
      </w:tblGrid>
      <w:tr>
        <w:trPr>
          <w:trHeight w:val="30" w:hRule="atLeast"/>
        </w:trPr>
        <w:tc>
          <w:tcPr>
            <w:tcW w:w="5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60"/>
        </w:tc>
        <w:tc>
          <w:tcPr>
            <w:tcW w:w="6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6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2"/>
    <w:bookmarkStart w:name="z19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6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6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7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8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9"/>
    <w:bookmarkStart w:name="z19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0"/>
    <w:bookmarkStart w:name="z20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1"/>
    <w:bookmarkStart w:name="z20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 Дата: ______________</w:t>
      </w:r>
    </w:p>
    <w:bookmarkEnd w:id="172"/>
    <w:bookmarkStart w:name="z20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73"/>
    <w:bookmarkStart w:name="z20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 Дата: ______________</w:t>
      </w:r>
    </w:p>
    <w:bookmarkEnd w:id="174"/>
    <w:bookmarkStart w:name="z20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75"/>
    <w:bookmarkStart w:name="z20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 Дата: ______________</w:t>
      </w:r>
    </w:p>
    <w:bookmarkEnd w:id="176"/>
    <w:bookmarkStart w:name="z20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(фамилия, инициалы, подпись)</w:t>
      </w:r>
    </w:p>
    <w:bookmarkEnd w:id="1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