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604313" w14:textId="e60431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Наурзумскому району на 2018-2019 годы</w:t>
      </w:r>
    </w:p>
    <w:p>
      <w:pPr>
        <w:spacing w:after="0"/>
        <w:ind w:left="0"/>
        <w:jc w:val="both"/>
      </w:pPr>
      <w:r>
        <w:rPr>
          <w:rFonts w:ascii="Times New Roman"/>
          <w:b w:val="false"/>
          <w:i w:val="false"/>
          <w:color w:val="000000"/>
          <w:sz w:val="28"/>
        </w:rPr>
        <w:t>Решение маслихата Наурзумского района Костанайской области от 27 ноября 2017 года № 133. Зарегистрировано Департаментом юстиции Костанайской области 15 декабря 2017 года № 7388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от 20 февраля 2017 года "О пастбищах", Наурзумский районный маслихат </w:t>
      </w:r>
      <w:r>
        <w:rPr>
          <w:rFonts w:ascii="Times New Roman"/>
          <w:b/>
          <w:i w:val="false"/>
          <w:color w:val="000000"/>
          <w:sz w:val="28"/>
        </w:rPr>
        <w:t>РЕШИЛ:</w:t>
      </w:r>
    </w:p>
    <w:bookmarkEnd w:id="0"/>
    <w:bookmarkStart w:name="z5"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Наурзумскому району на 2018-2019 годы.</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районного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Абенова</w:t>
            </w:r>
            <w:r>
              <w:rPr>
                <w:rFonts w:ascii="Times New Roman"/>
                <w:b w:val="false"/>
                <w:i w:val="false"/>
                <w:color w:val="000000"/>
                <w:sz w:val="20"/>
              </w:rPr>
              <w:t>
</w:t>
            </w:r>
          </w:p>
        </w:tc>
      </w:tr>
    </w:tbl>
    <w:bookmarkStart w:name="z9" w:id="3"/>
    <w:p>
      <w:pPr>
        <w:spacing w:after="0"/>
        <w:ind w:left="0"/>
        <w:jc w:val="both"/>
      </w:pPr>
      <w:r>
        <w:rPr>
          <w:rFonts w:ascii="Times New Roman"/>
          <w:b w:val="false"/>
          <w:i w:val="false"/>
          <w:color w:val="000000"/>
          <w:sz w:val="28"/>
        </w:rPr>
        <w:t>
      "СОГЛАСОВАНО"</w:t>
      </w:r>
    </w:p>
    <w:bookmarkEnd w:id="3"/>
    <w:bookmarkStart w:name="z10" w:id="4"/>
    <w:p>
      <w:pPr>
        <w:spacing w:after="0"/>
        <w:ind w:left="0"/>
        <w:jc w:val="both"/>
      </w:pPr>
      <w:r>
        <w:rPr>
          <w:rFonts w:ascii="Times New Roman"/>
          <w:b w:val="false"/>
          <w:i w:val="false"/>
          <w:color w:val="000000"/>
          <w:sz w:val="28"/>
        </w:rPr>
        <w:t>
      Руководитель</w:t>
      </w:r>
    </w:p>
    <w:bookmarkEnd w:id="4"/>
    <w:bookmarkStart w:name="z11" w:id="5"/>
    <w:p>
      <w:pPr>
        <w:spacing w:after="0"/>
        <w:ind w:left="0"/>
        <w:jc w:val="both"/>
      </w:pPr>
      <w:r>
        <w:rPr>
          <w:rFonts w:ascii="Times New Roman"/>
          <w:b w:val="false"/>
          <w:i w:val="false"/>
          <w:color w:val="000000"/>
          <w:sz w:val="28"/>
        </w:rPr>
        <w:t>
      государственного учреждения "Отдел</w:t>
      </w:r>
    </w:p>
    <w:bookmarkEnd w:id="5"/>
    <w:bookmarkStart w:name="z12" w:id="6"/>
    <w:p>
      <w:pPr>
        <w:spacing w:after="0"/>
        <w:ind w:left="0"/>
        <w:jc w:val="both"/>
      </w:pPr>
      <w:r>
        <w:rPr>
          <w:rFonts w:ascii="Times New Roman"/>
          <w:b w:val="false"/>
          <w:i w:val="false"/>
          <w:color w:val="000000"/>
          <w:sz w:val="28"/>
        </w:rPr>
        <w:t>
      сельского хозяйства Наурзумского района"</w:t>
      </w:r>
    </w:p>
    <w:bookmarkEnd w:id="6"/>
    <w:bookmarkStart w:name="z13" w:id="7"/>
    <w:p>
      <w:pPr>
        <w:spacing w:after="0"/>
        <w:ind w:left="0"/>
        <w:jc w:val="both"/>
      </w:pPr>
      <w:r>
        <w:rPr>
          <w:rFonts w:ascii="Times New Roman"/>
          <w:b w:val="false"/>
          <w:i w:val="false"/>
          <w:color w:val="000000"/>
          <w:sz w:val="28"/>
        </w:rPr>
        <w:t>
      _____________ Е. Ярошенко</w:t>
      </w:r>
    </w:p>
    <w:bookmarkEnd w:id="7"/>
    <w:bookmarkStart w:name="z14" w:id="8"/>
    <w:p>
      <w:pPr>
        <w:spacing w:after="0"/>
        <w:ind w:left="0"/>
        <w:jc w:val="both"/>
      </w:pPr>
      <w:r>
        <w:rPr>
          <w:rFonts w:ascii="Times New Roman"/>
          <w:b w:val="false"/>
          <w:i w:val="false"/>
          <w:color w:val="000000"/>
          <w:sz w:val="28"/>
        </w:rPr>
        <w:t>
      "27" ноября 2017 года</w:t>
      </w:r>
    </w:p>
    <w:bookmarkEnd w:id="8"/>
    <w:bookmarkStart w:name="z15" w:id="9"/>
    <w:p>
      <w:pPr>
        <w:spacing w:after="0"/>
        <w:ind w:left="0"/>
        <w:jc w:val="both"/>
      </w:pPr>
      <w:r>
        <w:rPr>
          <w:rFonts w:ascii="Times New Roman"/>
          <w:b w:val="false"/>
          <w:i w:val="false"/>
          <w:color w:val="000000"/>
          <w:sz w:val="28"/>
        </w:rPr>
        <w:t>
      "СОГЛАСОВАНО"</w:t>
      </w:r>
    </w:p>
    <w:bookmarkEnd w:id="9"/>
    <w:bookmarkStart w:name="z16" w:id="10"/>
    <w:p>
      <w:pPr>
        <w:spacing w:after="0"/>
        <w:ind w:left="0"/>
        <w:jc w:val="both"/>
      </w:pPr>
      <w:r>
        <w:rPr>
          <w:rFonts w:ascii="Times New Roman"/>
          <w:b w:val="false"/>
          <w:i w:val="false"/>
          <w:color w:val="000000"/>
          <w:sz w:val="28"/>
        </w:rPr>
        <w:t>
      Руководитель</w:t>
      </w:r>
    </w:p>
    <w:bookmarkEnd w:id="10"/>
    <w:bookmarkStart w:name="z17" w:id="11"/>
    <w:p>
      <w:pPr>
        <w:spacing w:after="0"/>
        <w:ind w:left="0"/>
        <w:jc w:val="both"/>
      </w:pPr>
      <w:r>
        <w:rPr>
          <w:rFonts w:ascii="Times New Roman"/>
          <w:b w:val="false"/>
          <w:i w:val="false"/>
          <w:color w:val="000000"/>
          <w:sz w:val="28"/>
        </w:rPr>
        <w:t xml:space="preserve">
      государственного учреждения "Отдел </w:t>
      </w:r>
    </w:p>
    <w:bookmarkEnd w:id="11"/>
    <w:bookmarkStart w:name="z18" w:id="12"/>
    <w:p>
      <w:pPr>
        <w:spacing w:after="0"/>
        <w:ind w:left="0"/>
        <w:jc w:val="both"/>
      </w:pPr>
      <w:r>
        <w:rPr>
          <w:rFonts w:ascii="Times New Roman"/>
          <w:b w:val="false"/>
          <w:i w:val="false"/>
          <w:color w:val="000000"/>
          <w:sz w:val="28"/>
        </w:rPr>
        <w:t>
      земельных отношений Наурзумского района"</w:t>
      </w:r>
    </w:p>
    <w:bookmarkEnd w:id="12"/>
    <w:bookmarkStart w:name="z19" w:id="13"/>
    <w:p>
      <w:pPr>
        <w:spacing w:after="0"/>
        <w:ind w:left="0"/>
        <w:jc w:val="both"/>
      </w:pPr>
      <w:r>
        <w:rPr>
          <w:rFonts w:ascii="Times New Roman"/>
          <w:b w:val="false"/>
          <w:i w:val="false"/>
          <w:color w:val="000000"/>
          <w:sz w:val="28"/>
        </w:rPr>
        <w:t>
      ____________ М. Мурзабеков</w:t>
      </w:r>
    </w:p>
    <w:bookmarkEnd w:id="13"/>
    <w:bookmarkStart w:name="z20" w:id="14"/>
    <w:p>
      <w:pPr>
        <w:spacing w:after="0"/>
        <w:ind w:left="0"/>
        <w:jc w:val="both"/>
      </w:pPr>
      <w:r>
        <w:rPr>
          <w:rFonts w:ascii="Times New Roman"/>
          <w:b w:val="false"/>
          <w:i w:val="false"/>
          <w:color w:val="000000"/>
          <w:sz w:val="28"/>
        </w:rPr>
        <w:t>
      "27" ноября 2017 года</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маслихата</w:t>
            </w:r>
            <w:r>
              <w:br/>
            </w:r>
            <w:r>
              <w:rPr>
                <w:rFonts w:ascii="Times New Roman"/>
                <w:b w:val="false"/>
                <w:i w:val="false"/>
                <w:color w:val="000000"/>
                <w:sz w:val="20"/>
              </w:rPr>
              <w:t>от 27 ноября 2017 года</w:t>
            </w:r>
            <w:r>
              <w:br/>
            </w:r>
            <w:r>
              <w:rPr>
                <w:rFonts w:ascii="Times New Roman"/>
                <w:b w:val="false"/>
                <w:i w:val="false"/>
                <w:color w:val="000000"/>
                <w:sz w:val="20"/>
              </w:rPr>
              <w:t>№ 133</w:t>
            </w:r>
          </w:p>
        </w:tc>
      </w:tr>
    </w:tbl>
    <w:bookmarkStart w:name="z22" w:id="15"/>
    <w:p>
      <w:pPr>
        <w:spacing w:after="0"/>
        <w:ind w:left="0"/>
        <w:jc w:val="left"/>
      </w:pPr>
      <w:r>
        <w:rPr>
          <w:rFonts w:ascii="Times New Roman"/>
          <w:b/>
          <w:i w:val="false"/>
          <w:color w:val="000000"/>
        </w:rPr>
        <w:t xml:space="preserve"> План</w:t>
      </w:r>
      <w:r>
        <w:br/>
      </w:r>
      <w:r>
        <w:rPr>
          <w:rFonts w:ascii="Times New Roman"/>
          <w:b/>
          <w:i w:val="false"/>
          <w:color w:val="000000"/>
        </w:rPr>
        <w:t>по управлению пастбищами и их использованию</w:t>
      </w:r>
      <w:r>
        <w:br/>
      </w:r>
      <w:r>
        <w:rPr>
          <w:rFonts w:ascii="Times New Roman"/>
          <w:b/>
          <w:i w:val="false"/>
          <w:color w:val="000000"/>
        </w:rPr>
        <w:t>по Наурзумскому району на 2018-2019 годы</w:t>
      </w:r>
    </w:p>
    <w:bookmarkEnd w:id="15"/>
    <w:bookmarkStart w:name="z23" w:id="16"/>
    <w:p>
      <w:pPr>
        <w:spacing w:after="0"/>
        <w:ind w:left="0"/>
        <w:jc w:val="both"/>
      </w:pPr>
      <w:r>
        <w:rPr>
          <w:rFonts w:ascii="Times New Roman"/>
          <w:b w:val="false"/>
          <w:i w:val="false"/>
          <w:color w:val="000000"/>
          <w:sz w:val="28"/>
        </w:rPr>
        <w:t>
      1) Схема (карта) расположения пастбищ на территории Наурзумского района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 xml:space="preserve"> к Плану по управлению пастбищами и их использованию по Наурзумскому району на 2018-2019 годы);</w:t>
      </w:r>
    </w:p>
    <w:bookmarkEnd w:id="16"/>
    <w:bookmarkStart w:name="z24" w:id="17"/>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 xml:space="preserve"> к Плану по управлению пастбищами и их использованию по Наурзумскому району на 2018-2019 годы);</w:t>
      </w:r>
    </w:p>
    <w:bookmarkEnd w:id="17"/>
    <w:bookmarkStart w:name="z25" w:id="18"/>
    <w:p>
      <w:pPr>
        <w:spacing w:after="0"/>
        <w:ind w:left="0"/>
        <w:jc w:val="both"/>
      </w:pPr>
      <w:r>
        <w:rPr>
          <w:rFonts w:ascii="Times New Roman"/>
          <w:b w:val="false"/>
          <w:i w:val="false"/>
          <w:color w:val="000000"/>
          <w:sz w:val="28"/>
        </w:rPr>
        <w:t>
      3) Карта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 xml:space="preserve"> к Плану по управлению пастбищами и их использованию по Наурзумскому району на 2018-2019 годы);</w:t>
      </w:r>
    </w:p>
    <w:bookmarkEnd w:id="18"/>
    <w:bookmarkStart w:name="z26" w:id="19"/>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 xml:space="preserve"> к Плану по управлению пастбищами и их использованию по Наурзумскому району на 2018-2019 годы);</w:t>
      </w:r>
    </w:p>
    <w:bookmarkEnd w:id="19"/>
    <w:bookmarkStart w:name="z27" w:id="20"/>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 xml:space="preserve"> к Плану по управлению пастбищами и их использованию по Наурзумскому району на 2018-2019 годы); </w:t>
      </w:r>
    </w:p>
    <w:bookmarkEnd w:id="20"/>
    <w:bookmarkStart w:name="z28" w:id="21"/>
    <w:p>
      <w:pPr>
        <w:spacing w:after="0"/>
        <w:ind w:left="0"/>
        <w:jc w:val="both"/>
      </w:pPr>
      <w:r>
        <w:rPr>
          <w:rFonts w:ascii="Times New Roman"/>
          <w:b w:val="false"/>
          <w:i w:val="false"/>
          <w:color w:val="000000"/>
          <w:sz w:val="28"/>
        </w:rPr>
        <w:t>
      6)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 xml:space="preserve"> к Плану по управлению пастбищами и их использованию по Наурзумскому району на 2018-2019 годы);</w:t>
      </w:r>
    </w:p>
    <w:bookmarkEnd w:id="21"/>
    <w:bookmarkStart w:name="z29" w:id="22"/>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 xml:space="preserve"> к Плану по управлению пастбищами и их использованию по Наурзумскому району на 2018-2019 годы).</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Наурзумскому району</w:t>
            </w:r>
            <w:r>
              <w:br/>
            </w:r>
            <w:r>
              <w:rPr>
                <w:rFonts w:ascii="Times New Roman"/>
                <w:b w:val="false"/>
                <w:i w:val="false"/>
                <w:color w:val="000000"/>
                <w:sz w:val="20"/>
              </w:rPr>
              <w:t>на 2018-2019 годы</w:t>
            </w:r>
          </w:p>
        </w:tc>
      </w:tr>
    </w:tbl>
    <w:bookmarkStart w:name="z31" w:id="23"/>
    <w:p>
      <w:pPr>
        <w:spacing w:after="0"/>
        <w:ind w:left="0"/>
        <w:jc w:val="left"/>
      </w:pPr>
      <w:r>
        <w:rPr>
          <w:rFonts w:ascii="Times New Roman"/>
          <w:b/>
          <w:i w:val="false"/>
          <w:color w:val="000000"/>
        </w:rPr>
        <w:t xml:space="preserve"> Схема (карта) расположения пастбищ на территории Наурзумского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23"/>
    <w:bookmarkStart w:name="z32"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6200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5"/>
    <w:p>
      <w:pPr>
        <w:spacing w:after="0"/>
        <w:ind w:left="0"/>
        <w:jc w:val="left"/>
      </w:pPr>
      <w:r>
        <w:rPr>
          <w:rFonts w:ascii="Times New Roman"/>
          <w:b/>
          <w:i w:val="false"/>
          <w:color w:val="000000"/>
        </w:rPr>
        <w:t xml:space="preserve"> Список землепользователей земельных участков, прилагаемый к схеме (карте) расположения пастбищ Наурзумского района</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4"/>
        <w:gridCol w:w="8676"/>
      </w:tblGrid>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6"/>
          <w:p>
            <w:pPr>
              <w:spacing w:after="20"/>
              <w:ind w:left="20"/>
              <w:jc w:val="both"/>
            </w:pPr>
            <w:r>
              <w:rPr>
                <w:rFonts w:ascii="Times New Roman"/>
                <w:b w:val="false"/>
                <w:i w:val="false"/>
                <w:color w:val="000000"/>
                <w:sz w:val="20"/>
              </w:rPr>
              <w:t>
№ п/п</w:t>
            </w:r>
          </w:p>
          <w:bookmarkEnd w:id="2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землепользователей</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7"/>
          <w:p>
            <w:pPr>
              <w:spacing w:after="20"/>
              <w:ind w:left="20"/>
              <w:jc w:val="both"/>
            </w:pPr>
            <w:r>
              <w:rPr>
                <w:rFonts w:ascii="Times New Roman"/>
                <w:b w:val="false"/>
                <w:i w:val="false"/>
                <w:color w:val="000000"/>
                <w:sz w:val="20"/>
              </w:rPr>
              <w:t>
1</w:t>
            </w:r>
          </w:p>
          <w:bookmarkEnd w:id="2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Багитжан Болтрикович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8"/>
          <w:p>
            <w:pPr>
              <w:spacing w:after="20"/>
              <w:ind w:left="20"/>
              <w:jc w:val="both"/>
            </w:pPr>
            <w:r>
              <w:rPr>
                <w:rFonts w:ascii="Times New Roman"/>
                <w:b w:val="false"/>
                <w:i w:val="false"/>
                <w:color w:val="000000"/>
                <w:sz w:val="20"/>
              </w:rPr>
              <w:t>
2</w:t>
            </w:r>
          </w:p>
          <w:bookmarkEnd w:id="2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Навруз Яшар оглы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9"/>
          <w:p>
            <w:pPr>
              <w:spacing w:after="20"/>
              <w:ind w:left="20"/>
              <w:jc w:val="both"/>
            </w:pPr>
            <w:r>
              <w:rPr>
                <w:rFonts w:ascii="Times New Roman"/>
                <w:b w:val="false"/>
                <w:i w:val="false"/>
                <w:color w:val="000000"/>
                <w:sz w:val="20"/>
              </w:rPr>
              <w:t>
3</w:t>
            </w:r>
          </w:p>
          <w:bookmarkEnd w:id="2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Абдулатипов Магамедрасул Абидулаевич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0"/>
          <w:p>
            <w:pPr>
              <w:spacing w:after="20"/>
              <w:ind w:left="20"/>
              <w:jc w:val="both"/>
            </w:pPr>
            <w:r>
              <w:rPr>
                <w:rFonts w:ascii="Times New Roman"/>
                <w:b w:val="false"/>
                <w:i w:val="false"/>
                <w:color w:val="000000"/>
                <w:sz w:val="20"/>
              </w:rPr>
              <w:t>
4</w:t>
            </w:r>
          </w:p>
          <w:bookmarkEnd w:id="3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Хайрат Хамитович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1"/>
          <w:p>
            <w:pPr>
              <w:spacing w:after="20"/>
              <w:ind w:left="20"/>
              <w:jc w:val="both"/>
            </w:pPr>
            <w:r>
              <w:rPr>
                <w:rFonts w:ascii="Times New Roman"/>
                <w:b w:val="false"/>
                <w:i w:val="false"/>
                <w:color w:val="000000"/>
                <w:sz w:val="20"/>
              </w:rPr>
              <w:t>
5</w:t>
            </w:r>
          </w:p>
          <w:bookmarkEnd w:id="3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Бисен Маратович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2"/>
          <w:p>
            <w:pPr>
              <w:spacing w:after="20"/>
              <w:ind w:left="20"/>
              <w:jc w:val="both"/>
            </w:pPr>
            <w:r>
              <w:rPr>
                <w:rFonts w:ascii="Times New Roman"/>
                <w:b w:val="false"/>
                <w:i w:val="false"/>
                <w:color w:val="000000"/>
                <w:sz w:val="20"/>
              </w:rPr>
              <w:t>
6</w:t>
            </w:r>
          </w:p>
          <w:bookmarkEnd w:id="3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Куаныш Булатович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3"/>
          <w:p>
            <w:pPr>
              <w:spacing w:after="20"/>
              <w:ind w:left="20"/>
              <w:jc w:val="both"/>
            </w:pPr>
            <w:r>
              <w:rPr>
                <w:rFonts w:ascii="Times New Roman"/>
                <w:b w:val="false"/>
                <w:i w:val="false"/>
                <w:color w:val="000000"/>
                <w:sz w:val="20"/>
              </w:rPr>
              <w:t>
7</w:t>
            </w:r>
          </w:p>
          <w:bookmarkEnd w:id="3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Акдаулетова Гульсум Кабдуловна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8</w:t>
            </w:r>
          </w:p>
          <w:bookmarkEnd w:id="3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Алдажуманов Сержан Имангалиевич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9</w:t>
            </w:r>
          </w:p>
          <w:bookmarkEnd w:id="3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Алдажуманов Ереке Имангалиевич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10</w:t>
            </w:r>
          </w:p>
          <w:bookmarkEnd w:id="3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Алимгазиев Акылбек</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7"/>
          <w:p>
            <w:pPr>
              <w:spacing w:after="20"/>
              <w:ind w:left="20"/>
              <w:jc w:val="both"/>
            </w:pPr>
            <w:r>
              <w:rPr>
                <w:rFonts w:ascii="Times New Roman"/>
                <w:b w:val="false"/>
                <w:i w:val="false"/>
                <w:color w:val="000000"/>
                <w:sz w:val="20"/>
              </w:rPr>
              <w:t>
11</w:t>
            </w:r>
          </w:p>
          <w:bookmarkEnd w:id="3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Алина Лаззат Максуткановна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8"/>
          <w:p>
            <w:pPr>
              <w:spacing w:after="20"/>
              <w:ind w:left="20"/>
              <w:jc w:val="both"/>
            </w:pPr>
            <w:r>
              <w:rPr>
                <w:rFonts w:ascii="Times New Roman"/>
                <w:b w:val="false"/>
                <w:i w:val="false"/>
                <w:color w:val="000000"/>
                <w:sz w:val="20"/>
              </w:rPr>
              <w:t>
12</w:t>
            </w:r>
          </w:p>
          <w:bookmarkEnd w:id="3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Толеу Магзумович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9"/>
          <w:p>
            <w:pPr>
              <w:spacing w:after="20"/>
              <w:ind w:left="20"/>
              <w:jc w:val="both"/>
            </w:pPr>
            <w:r>
              <w:rPr>
                <w:rFonts w:ascii="Times New Roman"/>
                <w:b w:val="false"/>
                <w:i w:val="false"/>
                <w:color w:val="000000"/>
                <w:sz w:val="20"/>
              </w:rPr>
              <w:t>
13</w:t>
            </w:r>
          </w:p>
          <w:bookmarkEnd w:id="3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Зейнолла Дощанович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14</w:t>
            </w:r>
          </w:p>
          <w:bookmarkEnd w:id="4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Асипов Бауржан Конарбаевич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15</w:t>
            </w:r>
          </w:p>
          <w:bookmarkEnd w:id="4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Асылов Канат Кукенович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2"/>
          <w:p>
            <w:pPr>
              <w:spacing w:after="20"/>
              <w:ind w:left="20"/>
              <w:jc w:val="both"/>
            </w:pPr>
            <w:r>
              <w:rPr>
                <w:rFonts w:ascii="Times New Roman"/>
                <w:b w:val="false"/>
                <w:i w:val="false"/>
                <w:color w:val="000000"/>
                <w:sz w:val="20"/>
              </w:rPr>
              <w:t>
16</w:t>
            </w:r>
          </w:p>
          <w:bookmarkEnd w:id="4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Борантай </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3"/>
          <w:p>
            <w:pPr>
              <w:spacing w:after="20"/>
              <w:ind w:left="20"/>
              <w:jc w:val="both"/>
            </w:pPr>
            <w:r>
              <w:rPr>
                <w:rFonts w:ascii="Times New Roman"/>
                <w:b w:val="false"/>
                <w:i w:val="false"/>
                <w:color w:val="000000"/>
                <w:sz w:val="20"/>
              </w:rPr>
              <w:t>
17</w:t>
            </w:r>
          </w:p>
          <w:bookmarkEnd w:id="4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Байгенжин Данияр Кошекович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4"/>
          <w:p>
            <w:pPr>
              <w:spacing w:after="20"/>
              <w:ind w:left="20"/>
              <w:jc w:val="both"/>
            </w:pPr>
            <w:r>
              <w:rPr>
                <w:rFonts w:ascii="Times New Roman"/>
                <w:b w:val="false"/>
                <w:i w:val="false"/>
                <w:color w:val="000000"/>
                <w:sz w:val="20"/>
              </w:rPr>
              <w:t>
18</w:t>
            </w:r>
          </w:p>
          <w:bookmarkEnd w:id="4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Байкасова Индира Сериковна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5"/>
          <w:p>
            <w:pPr>
              <w:spacing w:after="20"/>
              <w:ind w:left="20"/>
              <w:jc w:val="both"/>
            </w:pPr>
            <w:r>
              <w:rPr>
                <w:rFonts w:ascii="Times New Roman"/>
                <w:b w:val="false"/>
                <w:i w:val="false"/>
                <w:color w:val="000000"/>
                <w:sz w:val="20"/>
              </w:rPr>
              <w:t>
19</w:t>
            </w:r>
          </w:p>
          <w:bookmarkEnd w:id="4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Толеу Казиевич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6"/>
          <w:p>
            <w:pPr>
              <w:spacing w:after="20"/>
              <w:ind w:left="20"/>
              <w:jc w:val="both"/>
            </w:pPr>
            <w:r>
              <w:rPr>
                <w:rFonts w:ascii="Times New Roman"/>
                <w:b w:val="false"/>
                <w:i w:val="false"/>
                <w:color w:val="000000"/>
                <w:sz w:val="20"/>
              </w:rPr>
              <w:t>
20</w:t>
            </w:r>
          </w:p>
          <w:bookmarkEnd w:id="4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Токтар Ансабаевич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7"/>
          <w:p>
            <w:pPr>
              <w:spacing w:after="20"/>
              <w:ind w:left="20"/>
              <w:jc w:val="both"/>
            </w:pPr>
            <w:r>
              <w:rPr>
                <w:rFonts w:ascii="Times New Roman"/>
                <w:b w:val="false"/>
                <w:i w:val="false"/>
                <w:color w:val="000000"/>
                <w:sz w:val="20"/>
              </w:rPr>
              <w:t>
21</w:t>
            </w:r>
          </w:p>
          <w:bookmarkEnd w:id="4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Барсакбаев Адиль Салематович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8"/>
          <w:p>
            <w:pPr>
              <w:spacing w:after="20"/>
              <w:ind w:left="20"/>
              <w:jc w:val="both"/>
            </w:pPr>
            <w:r>
              <w:rPr>
                <w:rFonts w:ascii="Times New Roman"/>
                <w:b w:val="false"/>
                <w:i w:val="false"/>
                <w:color w:val="000000"/>
                <w:sz w:val="20"/>
              </w:rPr>
              <w:t>
22</w:t>
            </w:r>
          </w:p>
          <w:bookmarkEnd w:id="4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Барсакбаев Бауржан Накауович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9"/>
          <w:p>
            <w:pPr>
              <w:spacing w:after="20"/>
              <w:ind w:left="20"/>
              <w:jc w:val="both"/>
            </w:pPr>
            <w:r>
              <w:rPr>
                <w:rFonts w:ascii="Times New Roman"/>
                <w:b w:val="false"/>
                <w:i w:val="false"/>
                <w:color w:val="000000"/>
                <w:sz w:val="20"/>
              </w:rPr>
              <w:t>
23</w:t>
            </w:r>
          </w:p>
          <w:bookmarkEnd w:id="4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Баядилов Айдос Айсинович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50"/>
          <w:p>
            <w:pPr>
              <w:spacing w:after="20"/>
              <w:ind w:left="20"/>
              <w:jc w:val="both"/>
            </w:pPr>
            <w:r>
              <w:rPr>
                <w:rFonts w:ascii="Times New Roman"/>
                <w:b w:val="false"/>
                <w:i w:val="false"/>
                <w:color w:val="000000"/>
                <w:sz w:val="20"/>
              </w:rPr>
              <w:t>
24</w:t>
            </w:r>
          </w:p>
          <w:bookmarkEnd w:id="5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Баяканов Жумасай Дузелович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1"/>
          <w:p>
            <w:pPr>
              <w:spacing w:after="20"/>
              <w:ind w:left="20"/>
              <w:jc w:val="both"/>
            </w:pPr>
            <w:r>
              <w:rPr>
                <w:rFonts w:ascii="Times New Roman"/>
                <w:b w:val="false"/>
                <w:i w:val="false"/>
                <w:color w:val="000000"/>
                <w:sz w:val="20"/>
              </w:rPr>
              <w:t>
25</w:t>
            </w:r>
          </w:p>
          <w:bookmarkEnd w:id="5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Безроднова Марина Алексеевна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2"/>
          <w:p>
            <w:pPr>
              <w:spacing w:after="20"/>
              <w:ind w:left="20"/>
              <w:jc w:val="both"/>
            </w:pPr>
            <w:r>
              <w:rPr>
                <w:rFonts w:ascii="Times New Roman"/>
                <w:b w:val="false"/>
                <w:i w:val="false"/>
                <w:color w:val="000000"/>
                <w:sz w:val="20"/>
              </w:rPr>
              <w:t>
26</w:t>
            </w:r>
          </w:p>
          <w:bookmarkEnd w:id="5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Беисов Мейрамхан Мухамбетханович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3"/>
          <w:p>
            <w:pPr>
              <w:spacing w:after="20"/>
              <w:ind w:left="20"/>
              <w:jc w:val="both"/>
            </w:pPr>
            <w:r>
              <w:rPr>
                <w:rFonts w:ascii="Times New Roman"/>
                <w:b w:val="false"/>
                <w:i w:val="false"/>
                <w:color w:val="000000"/>
                <w:sz w:val="20"/>
              </w:rPr>
              <w:t>
27</w:t>
            </w:r>
          </w:p>
          <w:bookmarkEnd w:id="5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Бекбулатова Назила </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4"/>
          <w:p>
            <w:pPr>
              <w:spacing w:after="20"/>
              <w:ind w:left="20"/>
              <w:jc w:val="both"/>
            </w:pPr>
            <w:r>
              <w:rPr>
                <w:rFonts w:ascii="Times New Roman"/>
                <w:b w:val="false"/>
                <w:i w:val="false"/>
                <w:color w:val="000000"/>
                <w:sz w:val="20"/>
              </w:rPr>
              <w:t>
28</w:t>
            </w:r>
          </w:p>
          <w:bookmarkEnd w:id="5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Бекмаганбетова Нурсулу Керимовна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5"/>
          <w:p>
            <w:pPr>
              <w:spacing w:after="20"/>
              <w:ind w:left="20"/>
              <w:jc w:val="both"/>
            </w:pPr>
            <w:r>
              <w:rPr>
                <w:rFonts w:ascii="Times New Roman"/>
                <w:b w:val="false"/>
                <w:i w:val="false"/>
                <w:color w:val="000000"/>
                <w:sz w:val="20"/>
              </w:rPr>
              <w:t>
29</w:t>
            </w:r>
          </w:p>
          <w:bookmarkEnd w:id="5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Бельжанов Еспол Тулегенович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6"/>
          <w:p>
            <w:pPr>
              <w:spacing w:after="20"/>
              <w:ind w:left="20"/>
              <w:jc w:val="both"/>
            </w:pPr>
            <w:r>
              <w:rPr>
                <w:rFonts w:ascii="Times New Roman"/>
                <w:b w:val="false"/>
                <w:i w:val="false"/>
                <w:color w:val="000000"/>
                <w:sz w:val="20"/>
              </w:rPr>
              <w:t>
30</w:t>
            </w:r>
          </w:p>
          <w:bookmarkEnd w:id="5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Беркенов Кайп</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7"/>
          <w:p>
            <w:pPr>
              <w:spacing w:after="20"/>
              <w:ind w:left="20"/>
              <w:jc w:val="both"/>
            </w:pPr>
            <w:r>
              <w:rPr>
                <w:rFonts w:ascii="Times New Roman"/>
                <w:b w:val="false"/>
                <w:i w:val="false"/>
                <w:color w:val="000000"/>
                <w:sz w:val="20"/>
              </w:rPr>
              <w:t>
31</w:t>
            </w:r>
          </w:p>
          <w:bookmarkEnd w:id="5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Бирмагамбетов Раушанбек</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8"/>
          <w:p>
            <w:pPr>
              <w:spacing w:after="20"/>
              <w:ind w:left="20"/>
              <w:jc w:val="both"/>
            </w:pPr>
            <w:r>
              <w:rPr>
                <w:rFonts w:ascii="Times New Roman"/>
                <w:b w:val="false"/>
                <w:i w:val="false"/>
                <w:color w:val="000000"/>
                <w:sz w:val="20"/>
              </w:rPr>
              <w:t>
32</w:t>
            </w:r>
          </w:p>
          <w:bookmarkEnd w:id="5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Борщев Николай Михайлович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9"/>
          <w:p>
            <w:pPr>
              <w:spacing w:after="20"/>
              <w:ind w:left="20"/>
              <w:jc w:val="both"/>
            </w:pPr>
            <w:r>
              <w:rPr>
                <w:rFonts w:ascii="Times New Roman"/>
                <w:b w:val="false"/>
                <w:i w:val="false"/>
                <w:color w:val="000000"/>
                <w:sz w:val="20"/>
              </w:rPr>
              <w:t>
33</w:t>
            </w:r>
          </w:p>
          <w:bookmarkEnd w:id="5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 Павел Иванович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0"/>
          <w:p>
            <w:pPr>
              <w:spacing w:after="20"/>
              <w:ind w:left="20"/>
              <w:jc w:val="both"/>
            </w:pPr>
            <w:r>
              <w:rPr>
                <w:rFonts w:ascii="Times New Roman"/>
                <w:b w:val="false"/>
                <w:i w:val="false"/>
                <w:color w:val="000000"/>
                <w:sz w:val="20"/>
              </w:rPr>
              <w:t>
34</w:t>
            </w:r>
          </w:p>
          <w:bookmarkEnd w:id="6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Бурашев Бисембай Мурзабулатович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1"/>
          <w:p>
            <w:pPr>
              <w:spacing w:after="20"/>
              <w:ind w:left="20"/>
              <w:jc w:val="both"/>
            </w:pPr>
            <w:r>
              <w:rPr>
                <w:rFonts w:ascii="Times New Roman"/>
                <w:b w:val="false"/>
                <w:i w:val="false"/>
                <w:color w:val="000000"/>
                <w:sz w:val="20"/>
              </w:rPr>
              <w:t>
35</w:t>
            </w:r>
          </w:p>
          <w:bookmarkEnd w:id="6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Бушенеев Сункар Сулейменович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2"/>
          <w:p>
            <w:pPr>
              <w:spacing w:after="20"/>
              <w:ind w:left="20"/>
              <w:jc w:val="both"/>
            </w:pPr>
            <w:r>
              <w:rPr>
                <w:rFonts w:ascii="Times New Roman"/>
                <w:b w:val="false"/>
                <w:i w:val="false"/>
                <w:color w:val="000000"/>
                <w:sz w:val="20"/>
              </w:rPr>
              <w:t>
36</w:t>
            </w:r>
          </w:p>
          <w:bookmarkEnd w:id="6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Темир Абилтаевич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3"/>
          <w:p>
            <w:pPr>
              <w:spacing w:after="20"/>
              <w:ind w:left="20"/>
              <w:jc w:val="both"/>
            </w:pPr>
            <w:r>
              <w:rPr>
                <w:rFonts w:ascii="Times New Roman"/>
                <w:b w:val="false"/>
                <w:i w:val="false"/>
                <w:color w:val="000000"/>
                <w:sz w:val="20"/>
              </w:rPr>
              <w:t>
37</w:t>
            </w:r>
          </w:p>
          <w:bookmarkEnd w:id="6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Гарашов Вахид Яхя-оглы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4"/>
          <w:p>
            <w:pPr>
              <w:spacing w:after="20"/>
              <w:ind w:left="20"/>
              <w:jc w:val="both"/>
            </w:pPr>
            <w:r>
              <w:rPr>
                <w:rFonts w:ascii="Times New Roman"/>
                <w:b w:val="false"/>
                <w:i w:val="false"/>
                <w:color w:val="000000"/>
                <w:sz w:val="20"/>
              </w:rPr>
              <w:t>
38</w:t>
            </w:r>
          </w:p>
          <w:bookmarkEnd w:id="6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Гарашов Гянджи Яхя оглы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5"/>
          <w:p>
            <w:pPr>
              <w:spacing w:after="20"/>
              <w:ind w:left="20"/>
              <w:jc w:val="both"/>
            </w:pPr>
            <w:r>
              <w:rPr>
                <w:rFonts w:ascii="Times New Roman"/>
                <w:b w:val="false"/>
                <w:i w:val="false"/>
                <w:color w:val="000000"/>
                <w:sz w:val="20"/>
              </w:rPr>
              <w:t>
39</w:t>
            </w:r>
          </w:p>
          <w:bookmarkEnd w:id="6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Гарашов Низам Бадирхан-оглы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6"/>
          <w:p>
            <w:pPr>
              <w:spacing w:after="20"/>
              <w:ind w:left="20"/>
              <w:jc w:val="both"/>
            </w:pPr>
            <w:r>
              <w:rPr>
                <w:rFonts w:ascii="Times New Roman"/>
                <w:b w:val="false"/>
                <w:i w:val="false"/>
                <w:color w:val="000000"/>
                <w:sz w:val="20"/>
              </w:rPr>
              <w:t>
40</w:t>
            </w:r>
          </w:p>
          <w:bookmarkEnd w:id="6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Гасюль Александр Николаевич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7"/>
          <w:p>
            <w:pPr>
              <w:spacing w:after="20"/>
              <w:ind w:left="20"/>
              <w:jc w:val="both"/>
            </w:pPr>
            <w:r>
              <w:rPr>
                <w:rFonts w:ascii="Times New Roman"/>
                <w:b w:val="false"/>
                <w:i w:val="false"/>
                <w:color w:val="000000"/>
                <w:sz w:val="20"/>
              </w:rPr>
              <w:t>
41</w:t>
            </w:r>
          </w:p>
          <w:bookmarkEnd w:id="6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Гринь Олег Геннадьевич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8"/>
          <w:p>
            <w:pPr>
              <w:spacing w:after="20"/>
              <w:ind w:left="20"/>
              <w:jc w:val="both"/>
            </w:pPr>
            <w:r>
              <w:rPr>
                <w:rFonts w:ascii="Times New Roman"/>
                <w:b w:val="false"/>
                <w:i w:val="false"/>
                <w:color w:val="000000"/>
                <w:sz w:val="20"/>
              </w:rPr>
              <w:t>
42</w:t>
            </w:r>
          </w:p>
          <w:bookmarkEnd w:id="6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Грищенко Танзиля Фидаильевна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9"/>
          <w:p>
            <w:pPr>
              <w:spacing w:after="20"/>
              <w:ind w:left="20"/>
              <w:jc w:val="both"/>
            </w:pPr>
            <w:r>
              <w:rPr>
                <w:rFonts w:ascii="Times New Roman"/>
                <w:b w:val="false"/>
                <w:i w:val="false"/>
                <w:color w:val="000000"/>
                <w:sz w:val="20"/>
              </w:rPr>
              <w:t>
43</w:t>
            </w:r>
          </w:p>
          <w:bookmarkEnd w:id="6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Детков Евсей Евстегнеевич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0"/>
          <w:p>
            <w:pPr>
              <w:spacing w:after="20"/>
              <w:ind w:left="20"/>
              <w:jc w:val="both"/>
            </w:pPr>
            <w:r>
              <w:rPr>
                <w:rFonts w:ascii="Times New Roman"/>
                <w:b w:val="false"/>
                <w:i w:val="false"/>
                <w:color w:val="000000"/>
                <w:sz w:val="20"/>
              </w:rPr>
              <w:t>
44</w:t>
            </w:r>
          </w:p>
          <w:bookmarkEnd w:id="7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Джафаров Мехди Бахтияроглы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1"/>
          <w:p>
            <w:pPr>
              <w:spacing w:after="20"/>
              <w:ind w:left="20"/>
              <w:jc w:val="both"/>
            </w:pPr>
            <w:r>
              <w:rPr>
                <w:rFonts w:ascii="Times New Roman"/>
                <w:b w:val="false"/>
                <w:i w:val="false"/>
                <w:color w:val="000000"/>
                <w:sz w:val="20"/>
              </w:rPr>
              <w:t>
45</w:t>
            </w:r>
          </w:p>
          <w:bookmarkEnd w:id="7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Дзортов Исса Курешович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2"/>
          <w:p>
            <w:pPr>
              <w:spacing w:after="20"/>
              <w:ind w:left="20"/>
              <w:jc w:val="both"/>
            </w:pPr>
            <w:r>
              <w:rPr>
                <w:rFonts w:ascii="Times New Roman"/>
                <w:b w:val="false"/>
                <w:i w:val="false"/>
                <w:color w:val="000000"/>
                <w:sz w:val="20"/>
              </w:rPr>
              <w:t>
46</w:t>
            </w:r>
          </w:p>
          <w:bookmarkEnd w:id="7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Тулебек Аргынбекович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3"/>
          <w:p>
            <w:pPr>
              <w:spacing w:after="20"/>
              <w:ind w:left="20"/>
              <w:jc w:val="both"/>
            </w:pPr>
            <w:r>
              <w:rPr>
                <w:rFonts w:ascii="Times New Roman"/>
                <w:b w:val="false"/>
                <w:i w:val="false"/>
                <w:color w:val="000000"/>
                <w:sz w:val="20"/>
              </w:rPr>
              <w:t>
47</w:t>
            </w:r>
          </w:p>
          <w:bookmarkEnd w:id="7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Гулжиан Тулеутаевна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4"/>
          <w:p>
            <w:pPr>
              <w:spacing w:after="20"/>
              <w:ind w:left="20"/>
              <w:jc w:val="both"/>
            </w:pPr>
            <w:r>
              <w:rPr>
                <w:rFonts w:ascii="Times New Roman"/>
                <w:b w:val="false"/>
                <w:i w:val="false"/>
                <w:color w:val="000000"/>
                <w:sz w:val="20"/>
              </w:rPr>
              <w:t>
48</w:t>
            </w:r>
          </w:p>
          <w:bookmarkEnd w:id="7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Амиргалы Балтабаевич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5"/>
          <w:p>
            <w:pPr>
              <w:spacing w:after="20"/>
              <w:ind w:left="20"/>
              <w:jc w:val="both"/>
            </w:pPr>
            <w:r>
              <w:rPr>
                <w:rFonts w:ascii="Times New Roman"/>
                <w:b w:val="false"/>
                <w:i w:val="false"/>
                <w:color w:val="000000"/>
                <w:sz w:val="20"/>
              </w:rPr>
              <w:t>
49</w:t>
            </w:r>
          </w:p>
          <w:bookmarkEnd w:id="7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Багыт Ансагановна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6"/>
          <w:p>
            <w:pPr>
              <w:spacing w:after="20"/>
              <w:ind w:left="20"/>
              <w:jc w:val="both"/>
            </w:pPr>
            <w:r>
              <w:rPr>
                <w:rFonts w:ascii="Times New Roman"/>
                <w:b w:val="false"/>
                <w:i w:val="false"/>
                <w:color w:val="000000"/>
                <w:sz w:val="20"/>
              </w:rPr>
              <w:t>
50</w:t>
            </w:r>
          </w:p>
          <w:bookmarkEnd w:id="7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Айтбай Алимгазиевич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7"/>
          <w:p>
            <w:pPr>
              <w:spacing w:after="20"/>
              <w:ind w:left="20"/>
              <w:jc w:val="both"/>
            </w:pPr>
            <w:r>
              <w:rPr>
                <w:rFonts w:ascii="Times New Roman"/>
                <w:b w:val="false"/>
                <w:i w:val="false"/>
                <w:color w:val="000000"/>
                <w:sz w:val="20"/>
              </w:rPr>
              <w:t>
51</w:t>
            </w:r>
          </w:p>
          <w:bookmarkEnd w:id="7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Баяхан Алимгазиевич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8"/>
          <w:p>
            <w:pPr>
              <w:spacing w:after="20"/>
              <w:ind w:left="20"/>
              <w:jc w:val="both"/>
            </w:pPr>
            <w:r>
              <w:rPr>
                <w:rFonts w:ascii="Times New Roman"/>
                <w:b w:val="false"/>
                <w:i w:val="false"/>
                <w:color w:val="000000"/>
                <w:sz w:val="20"/>
              </w:rPr>
              <w:t>
52</w:t>
            </w:r>
          </w:p>
          <w:bookmarkEnd w:id="7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Ермуханов Кенес Айтшибаевич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9"/>
          <w:p>
            <w:pPr>
              <w:spacing w:after="20"/>
              <w:ind w:left="20"/>
              <w:jc w:val="both"/>
            </w:pPr>
            <w:r>
              <w:rPr>
                <w:rFonts w:ascii="Times New Roman"/>
                <w:b w:val="false"/>
                <w:i w:val="false"/>
                <w:color w:val="000000"/>
                <w:sz w:val="20"/>
              </w:rPr>
              <w:t>
53</w:t>
            </w:r>
          </w:p>
          <w:bookmarkEnd w:id="7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Есебаев Бауржан Кенжебекович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80"/>
          <w:p>
            <w:pPr>
              <w:spacing w:after="20"/>
              <w:ind w:left="20"/>
              <w:jc w:val="both"/>
            </w:pPr>
            <w:r>
              <w:rPr>
                <w:rFonts w:ascii="Times New Roman"/>
                <w:b w:val="false"/>
                <w:i w:val="false"/>
                <w:color w:val="000000"/>
                <w:sz w:val="20"/>
              </w:rPr>
              <w:t>
54</w:t>
            </w:r>
          </w:p>
          <w:bookmarkEnd w:id="8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Арысбек Сабитбекович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1"/>
          <w:p>
            <w:pPr>
              <w:spacing w:after="20"/>
              <w:ind w:left="20"/>
              <w:jc w:val="both"/>
            </w:pPr>
            <w:r>
              <w:rPr>
                <w:rFonts w:ascii="Times New Roman"/>
                <w:b w:val="false"/>
                <w:i w:val="false"/>
                <w:color w:val="000000"/>
                <w:sz w:val="20"/>
              </w:rPr>
              <w:t>
55</w:t>
            </w:r>
          </w:p>
          <w:bookmarkEnd w:id="8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 Ерлан Куанышевич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82"/>
          <w:p>
            <w:pPr>
              <w:spacing w:after="20"/>
              <w:ind w:left="20"/>
              <w:jc w:val="both"/>
            </w:pPr>
            <w:r>
              <w:rPr>
                <w:rFonts w:ascii="Times New Roman"/>
                <w:b w:val="false"/>
                <w:i w:val="false"/>
                <w:color w:val="000000"/>
                <w:sz w:val="20"/>
              </w:rPr>
              <w:t>
56</w:t>
            </w:r>
          </w:p>
          <w:bookmarkEnd w:id="8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Жангалиев Беймбет Жакешович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3"/>
          <w:p>
            <w:pPr>
              <w:spacing w:after="20"/>
              <w:ind w:left="20"/>
              <w:jc w:val="both"/>
            </w:pPr>
            <w:r>
              <w:rPr>
                <w:rFonts w:ascii="Times New Roman"/>
                <w:b w:val="false"/>
                <w:i w:val="false"/>
                <w:color w:val="000000"/>
                <w:sz w:val="20"/>
              </w:rPr>
              <w:t>
57</w:t>
            </w:r>
          </w:p>
          <w:bookmarkEnd w:id="8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Ерден Жанузакович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4"/>
          <w:p>
            <w:pPr>
              <w:spacing w:after="20"/>
              <w:ind w:left="20"/>
              <w:jc w:val="both"/>
            </w:pPr>
            <w:r>
              <w:rPr>
                <w:rFonts w:ascii="Times New Roman"/>
                <w:b w:val="false"/>
                <w:i w:val="false"/>
                <w:color w:val="000000"/>
                <w:sz w:val="20"/>
              </w:rPr>
              <w:t>
58</w:t>
            </w:r>
          </w:p>
          <w:bookmarkEnd w:id="8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Серик Кошерович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5"/>
          <w:p>
            <w:pPr>
              <w:spacing w:after="20"/>
              <w:ind w:left="20"/>
              <w:jc w:val="both"/>
            </w:pPr>
            <w:r>
              <w:rPr>
                <w:rFonts w:ascii="Times New Roman"/>
                <w:b w:val="false"/>
                <w:i w:val="false"/>
                <w:color w:val="000000"/>
                <w:sz w:val="20"/>
              </w:rPr>
              <w:t>
59</w:t>
            </w:r>
          </w:p>
          <w:bookmarkEnd w:id="8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Жундубаев Тургынбек Искакович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6"/>
          <w:p>
            <w:pPr>
              <w:spacing w:after="20"/>
              <w:ind w:left="20"/>
              <w:jc w:val="both"/>
            </w:pPr>
            <w:r>
              <w:rPr>
                <w:rFonts w:ascii="Times New Roman"/>
                <w:b w:val="false"/>
                <w:i w:val="false"/>
                <w:color w:val="000000"/>
                <w:sz w:val="20"/>
              </w:rPr>
              <w:t>
60</w:t>
            </w:r>
          </w:p>
          <w:bookmarkEnd w:id="8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Юрий Васильевич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7"/>
          <w:p>
            <w:pPr>
              <w:spacing w:after="20"/>
              <w:ind w:left="20"/>
              <w:jc w:val="both"/>
            </w:pPr>
            <w:r>
              <w:rPr>
                <w:rFonts w:ascii="Times New Roman"/>
                <w:b w:val="false"/>
                <w:i w:val="false"/>
                <w:color w:val="000000"/>
                <w:sz w:val="20"/>
              </w:rPr>
              <w:t>
61</w:t>
            </w:r>
          </w:p>
          <w:bookmarkEnd w:id="8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Заморский Андрей Викторович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8"/>
          <w:p>
            <w:pPr>
              <w:spacing w:after="20"/>
              <w:ind w:left="20"/>
              <w:jc w:val="both"/>
            </w:pPr>
            <w:r>
              <w:rPr>
                <w:rFonts w:ascii="Times New Roman"/>
                <w:b w:val="false"/>
                <w:i w:val="false"/>
                <w:color w:val="000000"/>
                <w:sz w:val="20"/>
              </w:rPr>
              <w:t>
62</w:t>
            </w:r>
          </w:p>
          <w:bookmarkEnd w:id="8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Регина Михайловна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9"/>
          <w:p>
            <w:pPr>
              <w:spacing w:after="20"/>
              <w:ind w:left="20"/>
              <w:jc w:val="both"/>
            </w:pPr>
            <w:r>
              <w:rPr>
                <w:rFonts w:ascii="Times New Roman"/>
                <w:b w:val="false"/>
                <w:i w:val="false"/>
                <w:color w:val="000000"/>
                <w:sz w:val="20"/>
              </w:rPr>
              <w:t>
63</w:t>
            </w:r>
          </w:p>
          <w:bookmarkEnd w:id="8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Тулеубай Аралбаевич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0"/>
          <w:p>
            <w:pPr>
              <w:spacing w:after="20"/>
              <w:ind w:left="20"/>
              <w:jc w:val="both"/>
            </w:pPr>
            <w:r>
              <w:rPr>
                <w:rFonts w:ascii="Times New Roman"/>
                <w:b w:val="false"/>
                <w:i w:val="false"/>
                <w:color w:val="000000"/>
                <w:sz w:val="20"/>
              </w:rPr>
              <w:t>
64</w:t>
            </w:r>
          </w:p>
          <w:bookmarkEnd w:id="9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Калипа Кабдулловна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1"/>
          <w:p>
            <w:pPr>
              <w:spacing w:after="20"/>
              <w:ind w:left="20"/>
              <w:jc w:val="both"/>
            </w:pPr>
            <w:r>
              <w:rPr>
                <w:rFonts w:ascii="Times New Roman"/>
                <w:b w:val="false"/>
                <w:i w:val="false"/>
                <w:color w:val="000000"/>
                <w:sz w:val="20"/>
              </w:rPr>
              <w:t>
65</w:t>
            </w:r>
          </w:p>
          <w:bookmarkEnd w:id="9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Олжас Ермекович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2"/>
          <w:p>
            <w:pPr>
              <w:spacing w:after="20"/>
              <w:ind w:left="20"/>
              <w:jc w:val="both"/>
            </w:pPr>
            <w:r>
              <w:rPr>
                <w:rFonts w:ascii="Times New Roman"/>
                <w:b w:val="false"/>
                <w:i w:val="false"/>
                <w:color w:val="000000"/>
                <w:sz w:val="20"/>
              </w:rPr>
              <w:t>
66</w:t>
            </w:r>
          </w:p>
          <w:bookmarkEnd w:id="9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Исаев Тельман </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3"/>
          <w:p>
            <w:pPr>
              <w:spacing w:after="20"/>
              <w:ind w:left="20"/>
              <w:jc w:val="both"/>
            </w:pPr>
            <w:r>
              <w:rPr>
                <w:rFonts w:ascii="Times New Roman"/>
                <w:b w:val="false"/>
                <w:i w:val="false"/>
                <w:color w:val="000000"/>
                <w:sz w:val="20"/>
              </w:rPr>
              <w:t>
67</w:t>
            </w:r>
          </w:p>
          <w:bookmarkEnd w:id="9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Исембаева Куйсайран Кенжегараевна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4"/>
          <w:p>
            <w:pPr>
              <w:spacing w:after="20"/>
              <w:ind w:left="20"/>
              <w:jc w:val="both"/>
            </w:pPr>
            <w:r>
              <w:rPr>
                <w:rFonts w:ascii="Times New Roman"/>
                <w:b w:val="false"/>
                <w:i w:val="false"/>
                <w:color w:val="000000"/>
                <w:sz w:val="20"/>
              </w:rPr>
              <w:t>
68</w:t>
            </w:r>
          </w:p>
          <w:bookmarkEnd w:id="9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Фазыл Байгалиевич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5"/>
          <w:p>
            <w:pPr>
              <w:spacing w:after="20"/>
              <w:ind w:left="20"/>
              <w:jc w:val="both"/>
            </w:pPr>
            <w:r>
              <w:rPr>
                <w:rFonts w:ascii="Times New Roman"/>
                <w:b w:val="false"/>
                <w:i w:val="false"/>
                <w:color w:val="000000"/>
                <w:sz w:val="20"/>
              </w:rPr>
              <w:t>
69</w:t>
            </w:r>
          </w:p>
          <w:bookmarkEnd w:id="9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Исмадьяров Базарбай Жанбырович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6"/>
          <w:p>
            <w:pPr>
              <w:spacing w:after="20"/>
              <w:ind w:left="20"/>
              <w:jc w:val="both"/>
            </w:pPr>
            <w:r>
              <w:rPr>
                <w:rFonts w:ascii="Times New Roman"/>
                <w:b w:val="false"/>
                <w:i w:val="false"/>
                <w:color w:val="000000"/>
                <w:sz w:val="20"/>
              </w:rPr>
              <w:t>
70</w:t>
            </w:r>
          </w:p>
          <w:bookmarkEnd w:id="9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Ихтиляпов Мади Умурзакович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7"/>
          <w:p>
            <w:pPr>
              <w:spacing w:after="20"/>
              <w:ind w:left="20"/>
              <w:jc w:val="both"/>
            </w:pPr>
            <w:r>
              <w:rPr>
                <w:rFonts w:ascii="Times New Roman"/>
                <w:b w:val="false"/>
                <w:i w:val="false"/>
                <w:color w:val="000000"/>
                <w:sz w:val="20"/>
              </w:rPr>
              <w:t>
71</w:t>
            </w:r>
          </w:p>
          <w:bookmarkEnd w:id="9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Бауыржан Койшигаринович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8"/>
          <w:p>
            <w:pPr>
              <w:spacing w:after="20"/>
              <w:ind w:left="20"/>
              <w:jc w:val="both"/>
            </w:pPr>
            <w:r>
              <w:rPr>
                <w:rFonts w:ascii="Times New Roman"/>
                <w:b w:val="false"/>
                <w:i w:val="false"/>
                <w:color w:val="000000"/>
                <w:sz w:val="20"/>
              </w:rPr>
              <w:t>
72</w:t>
            </w:r>
          </w:p>
          <w:bookmarkEnd w:id="9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Молдагалим Койшигаринович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9"/>
          <w:p>
            <w:pPr>
              <w:spacing w:after="20"/>
              <w:ind w:left="20"/>
              <w:jc w:val="both"/>
            </w:pPr>
            <w:r>
              <w:rPr>
                <w:rFonts w:ascii="Times New Roman"/>
                <w:b w:val="false"/>
                <w:i w:val="false"/>
                <w:color w:val="000000"/>
                <w:sz w:val="20"/>
              </w:rPr>
              <w:t>
73</w:t>
            </w:r>
          </w:p>
          <w:bookmarkEnd w:id="9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Сайлау Садуович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0"/>
          <w:p>
            <w:pPr>
              <w:spacing w:after="20"/>
              <w:ind w:left="20"/>
              <w:jc w:val="both"/>
            </w:pPr>
            <w:r>
              <w:rPr>
                <w:rFonts w:ascii="Times New Roman"/>
                <w:b w:val="false"/>
                <w:i w:val="false"/>
                <w:color w:val="000000"/>
                <w:sz w:val="20"/>
              </w:rPr>
              <w:t>
74</w:t>
            </w:r>
          </w:p>
          <w:bookmarkEnd w:id="10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Кабылдин Серик Турганбекович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1"/>
          <w:p>
            <w:pPr>
              <w:spacing w:after="20"/>
              <w:ind w:left="20"/>
              <w:jc w:val="both"/>
            </w:pPr>
            <w:r>
              <w:rPr>
                <w:rFonts w:ascii="Times New Roman"/>
                <w:b w:val="false"/>
                <w:i w:val="false"/>
                <w:color w:val="000000"/>
                <w:sz w:val="20"/>
              </w:rPr>
              <w:t>
75</w:t>
            </w:r>
          </w:p>
          <w:bookmarkEnd w:id="10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Сырымбет Темиржанович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76</w:t>
            </w:r>
          </w:p>
          <w:bookmarkEnd w:id="10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Каракли Эльман Мамед-оглы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77</w:t>
            </w:r>
          </w:p>
          <w:bookmarkEnd w:id="10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Галина Франковна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78</w:t>
            </w:r>
          </w:p>
          <w:bookmarkEnd w:id="10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Кенешов Бейсембай Кенжетаевич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79</w:t>
            </w:r>
          </w:p>
          <w:bookmarkEnd w:id="10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Бейбут Зейнелгабиденович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80</w:t>
            </w:r>
          </w:p>
          <w:bookmarkEnd w:id="10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Кирдякин Юрий Николаевич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81</w:t>
            </w:r>
          </w:p>
          <w:bookmarkEnd w:id="10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Китыбаева Заип</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82</w:t>
            </w:r>
          </w:p>
          <w:bookmarkEnd w:id="10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Любовь Алексеевна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9"/>
          <w:p>
            <w:pPr>
              <w:spacing w:after="20"/>
              <w:ind w:left="20"/>
              <w:jc w:val="both"/>
            </w:pPr>
            <w:r>
              <w:rPr>
                <w:rFonts w:ascii="Times New Roman"/>
                <w:b w:val="false"/>
                <w:i w:val="false"/>
                <w:color w:val="000000"/>
                <w:sz w:val="20"/>
              </w:rPr>
              <w:t>
83</w:t>
            </w:r>
          </w:p>
          <w:bookmarkEnd w:id="10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Койлыбаев Канат Гауезханович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0"/>
          <w:p>
            <w:pPr>
              <w:spacing w:after="20"/>
              <w:ind w:left="20"/>
              <w:jc w:val="both"/>
            </w:pPr>
            <w:r>
              <w:rPr>
                <w:rFonts w:ascii="Times New Roman"/>
                <w:b w:val="false"/>
                <w:i w:val="false"/>
                <w:color w:val="000000"/>
                <w:sz w:val="20"/>
              </w:rPr>
              <w:t>
84</w:t>
            </w:r>
          </w:p>
          <w:bookmarkEnd w:id="11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Компышов Куаныш Кабделкакимович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1"/>
          <w:p>
            <w:pPr>
              <w:spacing w:after="20"/>
              <w:ind w:left="20"/>
              <w:jc w:val="both"/>
            </w:pPr>
            <w:r>
              <w:rPr>
                <w:rFonts w:ascii="Times New Roman"/>
                <w:b w:val="false"/>
                <w:i w:val="false"/>
                <w:color w:val="000000"/>
                <w:sz w:val="20"/>
              </w:rPr>
              <w:t>
85</w:t>
            </w:r>
          </w:p>
          <w:bookmarkEnd w:id="11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Коржунбаев Марат Тумурзаулы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2"/>
          <w:p>
            <w:pPr>
              <w:spacing w:after="20"/>
              <w:ind w:left="20"/>
              <w:jc w:val="both"/>
            </w:pPr>
            <w:r>
              <w:rPr>
                <w:rFonts w:ascii="Times New Roman"/>
                <w:b w:val="false"/>
                <w:i w:val="false"/>
                <w:color w:val="000000"/>
                <w:sz w:val="20"/>
              </w:rPr>
              <w:t>
86</w:t>
            </w:r>
          </w:p>
          <w:bookmarkEnd w:id="11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Кошкодан Иван Степанович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3"/>
          <w:p>
            <w:pPr>
              <w:spacing w:after="20"/>
              <w:ind w:left="20"/>
              <w:jc w:val="both"/>
            </w:pPr>
            <w:r>
              <w:rPr>
                <w:rFonts w:ascii="Times New Roman"/>
                <w:b w:val="false"/>
                <w:i w:val="false"/>
                <w:color w:val="000000"/>
                <w:sz w:val="20"/>
              </w:rPr>
              <w:t>
87</w:t>
            </w:r>
          </w:p>
          <w:bookmarkEnd w:id="11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Крячкин Николай Михайлович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4"/>
          <w:p>
            <w:pPr>
              <w:spacing w:after="20"/>
              <w:ind w:left="20"/>
              <w:jc w:val="both"/>
            </w:pPr>
            <w:r>
              <w:rPr>
                <w:rFonts w:ascii="Times New Roman"/>
                <w:b w:val="false"/>
                <w:i w:val="false"/>
                <w:color w:val="000000"/>
                <w:sz w:val="20"/>
              </w:rPr>
              <w:t>
88</w:t>
            </w:r>
          </w:p>
          <w:bookmarkEnd w:id="11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Дармен Маратович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5"/>
          <w:p>
            <w:pPr>
              <w:spacing w:after="20"/>
              <w:ind w:left="20"/>
              <w:jc w:val="both"/>
            </w:pPr>
            <w:r>
              <w:rPr>
                <w:rFonts w:ascii="Times New Roman"/>
                <w:b w:val="false"/>
                <w:i w:val="false"/>
                <w:color w:val="000000"/>
                <w:sz w:val="20"/>
              </w:rPr>
              <w:t>
89</w:t>
            </w:r>
          </w:p>
          <w:bookmarkEnd w:id="11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Куатканов Алмат Соянович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6"/>
          <w:p>
            <w:pPr>
              <w:spacing w:after="20"/>
              <w:ind w:left="20"/>
              <w:jc w:val="both"/>
            </w:pPr>
            <w:r>
              <w:rPr>
                <w:rFonts w:ascii="Times New Roman"/>
                <w:b w:val="false"/>
                <w:i w:val="false"/>
                <w:color w:val="000000"/>
                <w:sz w:val="20"/>
              </w:rPr>
              <w:t>
90</w:t>
            </w:r>
          </w:p>
          <w:bookmarkEnd w:id="11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Наталья Николаевна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7"/>
          <w:p>
            <w:pPr>
              <w:spacing w:after="20"/>
              <w:ind w:left="20"/>
              <w:jc w:val="both"/>
            </w:pPr>
            <w:r>
              <w:rPr>
                <w:rFonts w:ascii="Times New Roman"/>
                <w:b w:val="false"/>
                <w:i w:val="false"/>
                <w:color w:val="000000"/>
                <w:sz w:val="20"/>
              </w:rPr>
              <w:t>
91</w:t>
            </w:r>
          </w:p>
          <w:bookmarkEnd w:id="11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Кайрат Жумаханович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8"/>
          <w:p>
            <w:pPr>
              <w:spacing w:after="20"/>
              <w:ind w:left="20"/>
              <w:jc w:val="both"/>
            </w:pPr>
            <w:r>
              <w:rPr>
                <w:rFonts w:ascii="Times New Roman"/>
                <w:b w:val="false"/>
                <w:i w:val="false"/>
                <w:color w:val="000000"/>
                <w:sz w:val="20"/>
              </w:rPr>
              <w:t>
92</w:t>
            </w:r>
          </w:p>
          <w:bookmarkEnd w:id="11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Айтбай Хасенханович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9"/>
          <w:p>
            <w:pPr>
              <w:spacing w:after="20"/>
              <w:ind w:left="20"/>
              <w:jc w:val="both"/>
            </w:pPr>
            <w:r>
              <w:rPr>
                <w:rFonts w:ascii="Times New Roman"/>
                <w:b w:val="false"/>
                <w:i w:val="false"/>
                <w:color w:val="000000"/>
                <w:sz w:val="20"/>
              </w:rPr>
              <w:t>
93</w:t>
            </w:r>
          </w:p>
          <w:bookmarkEnd w:id="11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Жекебай Хасенханович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20"/>
          <w:p>
            <w:pPr>
              <w:spacing w:after="20"/>
              <w:ind w:left="20"/>
              <w:jc w:val="both"/>
            </w:pPr>
            <w:r>
              <w:rPr>
                <w:rFonts w:ascii="Times New Roman"/>
                <w:b w:val="false"/>
                <w:i w:val="false"/>
                <w:color w:val="000000"/>
                <w:sz w:val="20"/>
              </w:rPr>
              <w:t>
94</w:t>
            </w:r>
          </w:p>
          <w:bookmarkEnd w:id="12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Кусаев Серик Сабитович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21"/>
          <w:p>
            <w:pPr>
              <w:spacing w:after="20"/>
              <w:ind w:left="20"/>
              <w:jc w:val="both"/>
            </w:pPr>
            <w:r>
              <w:rPr>
                <w:rFonts w:ascii="Times New Roman"/>
                <w:b w:val="false"/>
                <w:i w:val="false"/>
                <w:color w:val="000000"/>
                <w:sz w:val="20"/>
              </w:rPr>
              <w:t>
95</w:t>
            </w:r>
          </w:p>
          <w:bookmarkEnd w:id="12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Лодяной Юрий Викторович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2"/>
          <w:p>
            <w:pPr>
              <w:spacing w:after="20"/>
              <w:ind w:left="20"/>
              <w:jc w:val="both"/>
            </w:pPr>
            <w:r>
              <w:rPr>
                <w:rFonts w:ascii="Times New Roman"/>
                <w:b w:val="false"/>
                <w:i w:val="false"/>
                <w:color w:val="000000"/>
                <w:sz w:val="20"/>
              </w:rPr>
              <w:t>
96</w:t>
            </w:r>
          </w:p>
          <w:bookmarkEnd w:id="12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Мартыненко Светлана Николаевна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3"/>
          <w:p>
            <w:pPr>
              <w:spacing w:after="20"/>
              <w:ind w:left="20"/>
              <w:jc w:val="both"/>
            </w:pPr>
            <w:r>
              <w:rPr>
                <w:rFonts w:ascii="Times New Roman"/>
                <w:b w:val="false"/>
                <w:i w:val="false"/>
                <w:color w:val="000000"/>
                <w:sz w:val="20"/>
              </w:rPr>
              <w:t>
97</w:t>
            </w:r>
          </w:p>
          <w:bookmarkEnd w:id="12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Серик Тауекелович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4"/>
          <w:p>
            <w:pPr>
              <w:spacing w:after="20"/>
              <w:ind w:left="20"/>
              <w:jc w:val="both"/>
            </w:pPr>
            <w:r>
              <w:rPr>
                <w:rFonts w:ascii="Times New Roman"/>
                <w:b w:val="false"/>
                <w:i w:val="false"/>
                <w:color w:val="000000"/>
                <w:sz w:val="20"/>
              </w:rPr>
              <w:t>
98</w:t>
            </w:r>
          </w:p>
          <w:bookmarkEnd w:id="12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Мурзахметов Амиргали</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5"/>
          <w:p>
            <w:pPr>
              <w:spacing w:after="20"/>
              <w:ind w:left="20"/>
              <w:jc w:val="both"/>
            </w:pPr>
            <w:r>
              <w:rPr>
                <w:rFonts w:ascii="Times New Roman"/>
                <w:b w:val="false"/>
                <w:i w:val="false"/>
                <w:color w:val="000000"/>
                <w:sz w:val="20"/>
              </w:rPr>
              <w:t>
99</w:t>
            </w:r>
          </w:p>
          <w:bookmarkEnd w:id="12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Муттакова Гульзада Бинагабдулловна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6"/>
          <w:p>
            <w:pPr>
              <w:spacing w:after="20"/>
              <w:ind w:left="20"/>
              <w:jc w:val="both"/>
            </w:pPr>
            <w:r>
              <w:rPr>
                <w:rFonts w:ascii="Times New Roman"/>
                <w:b w:val="false"/>
                <w:i w:val="false"/>
                <w:color w:val="000000"/>
                <w:sz w:val="20"/>
              </w:rPr>
              <w:t>
100</w:t>
            </w:r>
          </w:p>
          <w:bookmarkEnd w:id="12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Есентай Гисинович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7"/>
          <w:p>
            <w:pPr>
              <w:spacing w:after="20"/>
              <w:ind w:left="20"/>
              <w:jc w:val="both"/>
            </w:pPr>
            <w:r>
              <w:rPr>
                <w:rFonts w:ascii="Times New Roman"/>
                <w:b w:val="false"/>
                <w:i w:val="false"/>
                <w:color w:val="000000"/>
                <w:sz w:val="20"/>
              </w:rPr>
              <w:t>
101</w:t>
            </w:r>
          </w:p>
          <w:bookmarkEnd w:id="12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Мендихан</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8"/>
          <w:p>
            <w:pPr>
              <w:spacing w:after="20"/>
              <w:ind w:left="20"/>
              <w:jc w:val="both"/>
            </w:pPr>
            <w:r>
              <w:rPr>
                <w:rFonts w:ascii="Times New Roman"/>
                <w:b w:val="false"/>
                <w:i w:val="false"/>
                <w:color w:val="000000"/>
                <w:sz w:val="20"/>
              </w:rPr>
              <w:t>
102</w:t>
            </w:r>
          </w:p>
          <w:bookmarkEnd w:id="12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Серик Туртаевич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9"/>
          <w:p>
            <w:pPr>
              <w:spacing w:after="20"/>
              <w:ind w:left="20"/>
              <w:jc w:val="both"/>
            </w:pPr>
            <w:r>
              <w:rPr>
                <w:rFonts w:ascii="Times New Roman"/>
                <w:b w:val="false"/>
                <w:i w:val="false"/>
                <w:color w:val="000000"/>
                <w:sz w:val="20"/>
              </w:rPr>
              <w:t>
103</w:t>
            </w:r>
          </w:p>
          <w:bookmarkEnd w:id="12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 Ержан Касымович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30"/>
          <w:p>
            <w:pPr>
              <w:spacing w:after="20"/>
              <w:ind w:left="20"/>
              <w:jc w:val="both"/>
            </w:pPr>
            <w:r>
              <w:rPr>
                <w:rFonts w:ascii="Times New Roman"/>
                <w:b w:val="false"/>
                <w:i w:val="false"/>
                <w:color w:val="000000"/>
                <w:sz w:val="20"/>
              </w:rPr>
              <w:t>
104</w:t>
            </w:r>
          </w:p>
          <w:bookmarkEnd w:id="13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Болат Жумабаевич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1"/>
          <w:p>
            <w:pPr>
              <w:spacing w:after="20"/>
              <w:ind w:left="20"/>
              <w:jc w:val="both"/>
            </w:pPr>
            <w:r>
              <w:rPr>
                <w:rFonts w:ascii="Times New Roman"/>
                <w:b w:val="false"/>
                <w:i w:val="false"/>
                <w:color w:val="000000"/>
                <w:sz w:val="20"/>
              </w:rPr>
              <w:t>
105</w:t>
            </w:r>
          </w:p>
          <w:bookmarkEnd w:id="13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Кайрат Кушукбаевич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32"/>
          <w:p>
            <w:pPr>
              <w:spacing w:after="20"/>
              <w:ind w:left="20"/>
              <w:jc w:val="both"/>
            </w:pPr>
            <w:r>
              <w:rPr>
                <w:rFonts w:ascii="Times New Roman"/>
                <w:b w:val="false"/>
                <w:i w:val="false"/>
                <w:color w:val="000000"/>
                <w:sz w:val="20"/>
              </w:rPr>
              <w:t>
106</w:t>
            </w:r>
          </w:p>
          <w:bookmarkEnd w:id="13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Оджахвердиев Мухтар Мамед-оглы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3"/>
          <w:p>
            <w:pPr>
              <w:spacing w:after="20"/>
              <w:ind w:left="20"/>
              <w:jc w:val="both"/>
            </w:pPr>
            <w:r>
              <w:rPr>
                <w:rFonts w:ascii="Times New Roman"/>
                <w:b w:val="false"/>
                <w:i w:val="false"/>
                <w:color w:val="000000"/>
                <w:sz w:val="20"/>
              </w:rPr>
              <w:t>
107</w:t>
            </w:r>
          </w:p>
          <w:bookmarkEnd w:id="13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Олифирович Нина Михайловна </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4"/>
          <w:p>
            <w:pPr>
              <w:spacing w:after="20"/>
              <w:ind w:left="20"/>
              <w:jc w:val="both"/>
            </w:pPr>
            <w:r>
              <w:rPr>
                <w:rFonts w:ascii="Times New Roman"/>
                <w:b w:val="false"/>
                <w:i w:val="false"/>
                <w:color w:val="000000"/>
                <w:sz w:val="20"/>
              </w:rPr>
              <w:t>
108</w:t>
            </w:r>
          </w:p>
          <w:bookmarkEnd w:id="13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Есмагзам</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5"/>
          <w:p>
            <w:pPr>
              <w:spacing w:after="20"/>
              <w:ind w:left="20"/>
              <w:jc w:val="both"/>
            </w:pPr>
            <w:r>
              <w:rPr>
                <w:rFonts w:ascii="Times New Roman"/>
                <w:b w:val="false"/>
                <w:i w:val="false"/>
                <w:color w:val="000000"/>
                <w:sz w:val="20"/>
              </w:rPr>
              <w:t>
109</w:t>
            </w:r>
          </w:p>
          <w:bookmarkEnd w:id="13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Жантас Елюбаевич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6"/>
          <w:p>
            <w:pPr>
              <w:spacing w:after="20"/>
              <w:ind w:left="20"/>
              <w:jc w:val="both"/>
            </w:pPr>
            <w:r>
              <w:rPr>
                <w:rFonts w:ascii="Times New Roman"/>
                <w:b w:val="false"/>
                <w:i w:val="false"/>
                <w:color w:val="000000"/>
                <w:sz w:val="20"/>
              </w:rPr>
              <w:t>
110</w:t>
            </w:r>
          </w:p>
          <w:bookmarkEnd w:id="13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Алмат Багитжанович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7"/>
          <w:p>
            <w:pPr>
              <w:spacing w:after="20"/>
              <w:ind w:left="20"/>
              <w:jc w:val="both"/>
            </w:pPr>
            <w:r>
              <w:rPr>
                <w:rFonts w:ascii="Times New Roman"/>
                <w:b w:val="false"/>
                <w:i w:val="false"/>
                <w:color w:val="000000"/>
                <w:sz w:val="20"/>
              </w:rPr>
              <w:t>
111</w:t>
            </w:r>
          </w:p>
          <w:bookmarkEnd w:id="13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Орманова Аккуз</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8"/>
          <w:p>
            <w:pPr>
              <w:spacing w:after="20"/>
              <w:ind w:left="20"/>
              <w:jc w:val="both"/>
            </w:pPr>
            <w:r>
              <w:rPr>
                <w:rFonts w:ascii="Times New Roman"/>
                <w:b w:val="false"/>
                <w:i w:val="false"/>
                <w:color w:val="000000"/>
                <w:sz w:val="20"/>
              </w:rPr>
              <w:t>
112</w:t>
            </w:r>
          </w:p>
          <w:bookmarkEnd w:id="13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Бейбит Молдашевич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9"/>
          <w:p>
            <w:pPr>
              <w:spacing w:after="20"/>
              <w:ind w:left="20"/>
              <w:jc w:val="both"/>
            </w:pPr>
            <w:r>
              <w:rPr>
                <w:rFonts w:ascii="Times New Roman"/>
                <w:b w:val="false"/>
                <w:i w:val="false"/>
                <w:color w:val="000000"/>
                <w:sz w:val="20"/>
              </w:rPr>
              <w:t>
113</w:t>
            </w:r>
          </w:p>
          <w:bookmarkEnd w:id="13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Батырбек Ертайович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40"/>
          <w:p>
            <w:pPr>
              <w:spacing w:after="20"/>
              <w:ind w:left="20"/>
              <w:jc w:val="both"/>
            </w:pPr>
            <w:r>
              <w:rPr>
                <w:rFonts w:ascii="Times New Roman"/>
                <w:b w:val="false"/>
                <w:i w:val="false"/>
                <w:color w:val="000000"/>
                <w:sz w:val="20"/>
              </w:rPr>
              <w:t>
114</w:t>
            </w:r>
          </w:p>
          <w:bookmarkEnd w:id="14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Батырхан Ертайулы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41"/>
          <w:p>
            <w:pPr>
              <w:spacing w:after="20"/>
              <w:ind w:left="20"/>
              <w:jc w:val="both"/>
            </w:pPr>
            <w:r>
              <w:rPr>
                <w:rFonts w:ascii="Times New Roman"/>
                <w:b w:val="false"/>
                <w:i w:val="false"/>
                <w:color w:val="000000"/>
                <w:sz w:val="20"/>
              </w:rPr>
              <w:t>
115</w:t>
            </w:r>
          </w:p>
          <w:bookmarkEnd w:id="14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Амиргазы Есмуратович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42"/>
          <w:p>
            <w:pPr>
              <w:spacing w:after="20"/>
              <w:ind w:left="20"/>
              <w:jc w:val="both"/>
            </w:pPr>
            <w:r>
              <w:rPr>
                <w:rFonts w:ascii="Times New Roman"/>
                <w:b w:val="false"/>
                <w:i w:val="false"/>
                <w:color w:val="000000"/>
                <w:sz w:val="20"/>
              </w:rPr>
              <w:t>
116</w:t>
            </w:r>
          </w:p>
          <w:bookmarkEnd w:id="14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Сейдалин Болат Хамитович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3"/>
          <w:p>
            <w:pPr>
              <w:spacing w:after="20"/>
              <w:ind w:left="20"/>
              <w:jc w:val="both"/>
            </w:pPr>
            <w:r>
              <w:rPr>
                <w:rFonts w:ascii="Times New Roman"/>
                <w:b w:val="false"/>
                <w:i w:val="false"/>
                <w:color w:val="000000"/>
                <w:sz w:val="20"/>
              </w:rPr>
              <w:t>
117</w:t>
            </w:r>
          </w:p>
          <w:bookmarkEnd w:id="14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Сейдалин Сабит Хамитович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4"/>
          <w:p>
            <w:pPr>
              <w:spacing w:after="20"/>
              <w:ind w:left="20"/>
              <w:jc w:val="both"/>
            </w:pPr>
            <w:r>
              <w:rPr>
                <w:rFonts w:ascii="Times New Roman"/>
                <w:b w:val="false"/>
                <w:i w:val="false"/>
                <w:color w:val="000000"/>
                <w:sz w:val="20"/>
              </w:rPr>
              <w:t>
118</w:t>
            </w:r>
          </w:p>
          <w:bookmarkEnd w:id="14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Смбаев Дидар Абдуллаевич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5"/>
          <w:p>
            <w:pPr>
              <w:spacing w:after="20"/>
              <w:ind w:left="20"/>
              <w:jc w:val="both"/>
            </w:pPr>
            <w:r>
              <w:rPr>
                <w:rFonts w:ascii="Times New Roman"/>
                <w:b w:val="false"/>
                <w:i w:val="false"/>
                <w:color w:val="000000"/>
                <w:sz w:val="20"/>
              </w:rPr>
              <w:t>
119</w:t>
            </w:r>
          </w:p>
          <w:bookmarkEnd w:id="14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Алиаскар Галымжанович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6"/>
          <w:p>
            <w:pPr>
              <w:spacing w:after="20"/>
              <w:ind w:left="20"/>
              <w:jc w:val="both"/>
            </w:pPr>
            <w:r>
              <w:rPr>
                <w:rFonts w:ascii="Times New Roman"/>
                <w:b w:val="false"/>
                <w:i w:val="false"/>
                <w:color w:val="000000"/>
                <w:sz w:val="20"/>
              </w:rPr>
              <w:t>
120</w:t>
            </w:r>
          </w:p>
          <w:bookmarkEnd w:id="14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Стамкулов Тулеубек Фазылович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7"/>
          <w:p>
            <w:pPr>
              <w:spacing w:after="20"/>
              <w:ind w:left="20"/>
              <w:jc w:val="both"/>
            </w:pPr>
            <w:r>
              <w:rPr>
                <w:rFonts w:ascii="Times New Roman"/>
                <w:b w:val="false"/>
                <w:i w:val="false"/>
                <w:color w:val="000000"/>
                <w:sz w:val="20"/>
              </w:rPr>
              <w:t>
121</w:t>
            </w:r>
          </w:p>
          <w:bookmarkEnd w:id="14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Сташкевич Борис Александрович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8"/>
          <w:p>
            <w:pPr>
              <w:spacing w:after="20"/>
              <w:ind w:left="20"/>
              <w:jc w:val="both"/>
            </w:pPr>
            <w:r>
              <w:rPr>
                <w:rFonts w:ascii="Times New Roman"/>
                <w:b w:val="false"/>
                <w:i w:val="false"/>
                <w:color w:val="000000"/>
                <w:sz w:val="20"/>
              </w:rPr>
              <w:t>
122</w:t>
            </w:r>
          </w:p>
          <w:bookmarkEnd w:id="14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Суинбеков Жумадил Табанович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9"/>
          <w:p>
            <w:pPr>
              <w:spacing w:after="20"/>
              <w:ind w:left="20"/>
              <w:jc w:val="both"/>
            </w:pPr>
            <w:r>
              <w:rPr>
                <w:rFonts w:ascii="Times New Roman"/>
                <w:b w:val="false"/>
                <w:i w:val="false"/>
                <w:color w:val="000000"/>
                <w:sz w:val="20"/>
              </w:rPr>
              <w:t>
123</w:t>
            </w:r>
          </w:p>
          <w:bookmarkEnd w:id="14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Адлет Бекетович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0"/>
          <w:p>
            <w:pPr>
              <w:spacing w:after="20"/>
              <w:ind w:left="20"/>
              <w:jc w:val="both"/>
            </w:pPr>
            <w:r>
              <w:rPr>
                <w:rFonts w:ascii="Times New Roman"/>
                <w:b w:val="false"/>
                <w:i w:val="false"/>
                <w:color w:val="000000"/>
                <w:sz w:val="20"/>
              </w:rPr>
              <w:t>
124</w:t>
            </w:r>
          </w:p>
          <w:bookmarkEnd w:id="15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Алмакул Баяхановна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51"/>
          <w:p>
            <w:pPr>
              <w:spacing w:after="20"/>
              <w:ind w:left="20"/>
              <w:jc w:val="both"/>
            </w:pPr>
            <w:r>
              <w:rPr>
                <w:rFonts w:ascii="Times New Roman"/>
                <w:b w:val="false"/>
                <w:i w:val="false"/>
                <w:color w:val="000000"/>
                <w:sz w:val="20"/>
              </w:rPr>
              <w:t>
125</w:t>
            </w:r>
          </w:p>
          <w:bookmarkEnd w:id="15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Ташмагамбетов Нуркат Жумабекович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52"/>
          <w:p>
            <w:pPr>
              <w:spacing w:after="20"/>
              <w:ind w:left="20"/>
              <w:jc w:val="both"/>
            </w:pPr>
            <w:r>
              <w:rPr>
                <w:rFonts w:ascii="Times New Roman"/>
                <w:b w:val="false"/>
                <w:i w:val="false"/>
                <w:color w:val="000000"/>
                <w:sz w:val="20"/>
              </w:rPr>
              <w:t>
126</w:t>
            </w:r>
          </w:p>
          <w:bookmarkEnd w:id="15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Третьяк Сергей Ефимович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53"/>
          <w:p>
            <w:pPr>
              <w:spacing w:after="20"/>
              <w:ind w:left="20"/>
              <w:jc w:val="both"/>
            </w:pPr>
            <w:r>
              <w:rPr>
                <w:rFonts w:ascii="Times New Roman"/>
                <w:b w:val="false"/>
                <w:i w:val="false"/>
                <w:color w:val="000000"/>
                <w:sz w:val="20"/>
              </w:rPr>
              <w:t>
127</w:t>
            </w:r>
          </w:p>
          <w:bookmarkEnd w:id="15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Трыков Сергей Жылкайдарович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4"/>
          <w:p>
            <w:pPr>
              <w:spacing w:after="20"/>
              <w:ind w:left="20"/>
              <w:jc w:val="both"/>
            </w:pPr>
            <w:r>
              <w:rPr>
                <w:rFonts w:ascii="Times New Roman"/>
                <w:b w:val="false"/>
                <w:i w:val="false"/>
                <w:color w:val="000000"/>
                <w:sz w:val="20"/>
              </w:rPr>
              <w:t>
128</w:t>
            </w:r>
          </w:p>
          <w:bookmarkEnd w:id="15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Шолпан Байкадамовна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5"/>
          <w:p>
            <w:pPr>
              <w:spacing w:after="20"/>
              <w:ind w:left="20"/>
              <w:jc w:val="both"/>
            </w:pPr>
            <w:r>
              <w:rPr>
                <w:rFonts w:ascii="Times New Roman"/>
                <w:b w:val="false"/>
                <w:i w:val="false"/>
                <w:color w:val="000000"/>
                <w:sz w:val="20"/>
              </w:rPr>
              <w:t>
129</w:t>
            </w:r>
          </w:p>
          <w:bookmarkEnd w:id="15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Умудов Галандар Джумшудоглы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6"/>
          <w:p>
            <w:pPr>
              <w:spacing w:after="20"/>
              <w:ind w:left="20"/>
              <w:jc w:val="both"/>
            </w:pPr>
            <w:r>
              <w:rPr>
                <w:rFonts w:ascii="Times New Roman"/>
                <w:b w:val="false"/>
                <w:i w:val="false"/>
                <w:color w:val="000000"/>
                <w:sz w:val="20"/>
              </w:rPr>
              <w:t>
130</w:t>
            </w:r>
          </w:p>
          <w:bookmarkEnd w:id="15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Умудов Сулейман Джумшудоглы</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7"/>
          <w:p>
            <w:pPr>
              <w:spacing w:after="20"/>
              <w:ind w:left="20"/>
              <w:jc w:val="both"/>
            </w:pPr>
            <w:r>
              <w:rPr>
                <w:rFonts w:ascii="Times New Roman"/>
                <w:b w:val="false"/>
                <w:i w:val="false"/>
                <w:color w:val="000000"/>
                <w:sz w:val="20"/>
              </w:rPr>
              <w:t>
131</w:t>
            </w:r>
          </w:p>
          <w:bookmarkEnd w:id="15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Дана Галымжановна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8"/>
          <w:p>
            <w:pPr>
              <w:spacing w:after="20"/>
              <w:ind w:left="20"/>
              <w:jc w:val="both"/>
            </w:pPr>
            <w:r>
              <w:rPr>
                <w:rFonts w:ascii="Times New Roman"/>
                <w:b w:val="false"/>
                <w:i w:val="false"/>
                <w:color w:val="000000"/>
                <w:sz w:val="20"/>
              </w:rPr>
              <w:t>
132</w:t>
            </w:r>
          </w:p>
          <w:bookmarkEnd w:id="15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Нурмуханбет Абдикаримович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9"/>
          <w:p>
            <w:pPr>
              <w:spacing w:after="20"/>
              <w:ind w:left="20"/>
              <w:jc w:val="both"/>
            </w:pPr>
            <w:r>
              <w:rPr>
                <w:rFonts w:ascii="Times New Roman"/>
                <w:b w:val="false"/>
                <w:i w:val="false"/>
                <w:color w:val="000000"/>
                <w:sz w:val="20"/>
              </w:rPr>
              <w:t>
133</w:t>
            </w:r>
          </w:p>
          <w:bookmarkEnd w:id="15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Салимкерей Амирович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60"/>
          <w:p>
            <w:pPr>
              <w:spacing w:after="20"/>
              <w:ind w:left="20"/>
              <w:jc w:val="both"/>
            </w:pPr>
            <w:r>
              <w:rPr>
                <w:rFonts w:ascii="Times New Roman"/>
                <w:b w:val="false"/>
                <w:i w:val="false"/>
                <w:color w:val="000000"/>
                <w:sz w:val="20"/>
              </w:rPr>
              <w:t>
134</w:t>
            </w:r>
          </w:p>
          <w:bookmarkEnd w:id="16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Утебаева Батия </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61"/>
          <w:p>
            <w:pPr>
              <w:spacing w:after="20"/>
              <w:ind w:left="20"/>
              <w:jc w:val="both"/>
            </w:pPr>
            <w:r>
              <w:rPr>
                <w:rFonts w:ascii="Times New Roman"/>
                <w:b w:val="false"/>
                <w:i w:val="false"/>
                <w:color w:val="000000"/>
                <w:sz w:val="20"/>
              </w:rPr>
              <w:t>
135</w:t>
            </w:r>
          </w:p>
          <w:bookmarkEnd w:id="16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Утепкалиев Нурлан Бакаевич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2"/>
          <w:p>
            <w:pPr>
              <w:spacing w:after="20"/>
              <w:ind w:left="20"/>
              <w:jc w:val="both"/>
            </w:pPr>
            <w:r>
              <w:rPr>
                <w:rFonts w:ascii="Times New Roman"/>
                <w:b w:val="false"/>
                <w:i w:val="false"/>
                <w:color w:val="000000"/>
                <w:sz w:val="20"/>
              </w:rPr>
              <w:t>
136</w:t>
            </w:r>
          </w:p>
          <w:bookmarkEnd w:id="16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Фахрудинов Тахир Мирфаязович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63"/>
          <w:p>
            <w:pPr>
              <w:spacing w:after="20"/>
              <w:ind w:left="20"/>
              <w:jc w:val="both"/>
            </w:pPr>
            <w:r>
              <w:rPr>
                <w:rFonts w:ascii="Times New Roman"/>
                <w:b w:val="false"/>
                <w:i w:val="false"/>
                <w:color w:val="000000"/>
                <w:sz w:val="20"/>
              </w:rPr>
              <w:t>
137</w:t>
            </w:r>
          </w:p>
          <w:bookmarkEnd w:id="16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Хабаров Николай Викторович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4"/>
          <w:p>
            <w:pPr>
              <w:spacing w:after="20"/>
              <w:ind w:left="20"/>
              <w:jc w:val="both"/>
            </w:pPr>
            <w:r>
              <w:rPr>
                <w:rFonts w:ascii="Times New Roman"/>
                <w:b w:val="false"/>
                <w:i w:val="false"/>
                <w:color w:val="000000"/>
                <w:sz w:val="20"/>
              </w:rPr>
              <w:t>
138</w:t>
            </w:r>
          </w:p>
          <w:bookmarkEnd w:id="16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Айдархан Жаугашарович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5"/>
          <w:p>
            <w:pPr>
              <w:spacing w:after="20"/>
              <w:ind w:left="20"/>
              <w:jc w:val="both"/>
            </w:pPr>
            <w:r>
              <w:rPr>
                <w:rFonts w:ascii="Times New Roman"/>
                <w:b w:val="false"/>
                <w:i w:val="false"/>
                <w:color w:val="000000"/>
                <w:sz w:val="20"/>
              </w:rPr>
              <w:t>
139</w:t>
            </w:r>
          </w:p>
          <w:bookmarkEnd w:id="16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Герман Николаевич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6"/>
          <w:p>
            <w:pPr>
              <w:spacing w:after="20"/>
              <w:ind w:left="20"/>
              <w:jc w:val="both"/>
            </w:pPr>
            <w:r>
              <w:rPr>
                <w:rFonts w:ascii="Times New Roman"/>
                <w:b w:val="false"/>
                <w:i w:val="false"/>
                <w:color w:val="000000"/>
                <w:sz w:val="20"/>
              </w:rPr>
              <w:t>
140</w:t>
            </w:r>
          </w:p>
          <w:bookmarkEnd w:id="16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Черномазов Александр Николаевич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7"/>
          <w:p>
            <w:pPr>
              <w:spacing w:after="20"/>
              <w:ind w:left="20"/>
              <w:jc w:val="both"/>
            </w:pPr>
            <w:r>
              <w:rPr>
                <w:rFonts w:ascii="Times New Roman"/>
                <w:b w:val="false"/>
                <w:i w:val="false"/>
                <w:color w:val="000000"/>
                <w:sz w:val="20"/>
              </w:rPr>
              <w:t>
141</w:t>
            </w:r>
          </w:p>
          <w:bookmarkEnd w:id="16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Каби Нурсултанович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8"/>
          <w:p>
            <w:pPr>
              <w:spacing w:after="20"/>
              <w:ind w:left="20"/>
              <w:jc w:val="both"/>
            </w:pPr>
            <w:r>
              <w:rPr>
                <w:rFonts w:ascii="Times New Roman"/>
                <w:b w:val="false"/>
                <w:i w:val="false"/>
                <w:color w:val="000000"/>
                <w:sz w:val="20"/>
              </w:rPr>
              <w:t>
142</w:t>
            </w:r>
          </w:p>
          <w:bookmarkEnd w:id="16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Кабденович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9"/>
          <w:p>
            <w:pPr>
              <w:spacing w:after="20"/>
              <w:ind w:left="20"/>
              <w:jc w:val="both"/>
            </w:pPr>
            <w:r>
              <w:rPr>
                <w:rFonts w:ascii="Times New Roman"/>
                <w:b w:val="false"/>
                <w:i w:val="false"/>
                <w:color w:val="000000"/>
                <w:sz w:val="20"/>
              </w:rPr>
              <w:t>
143</w:t>
            </w:r>
          </w:p>
          <w:bookmarkEnd w:id="16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Шенмаер Максим Владимирович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70"/>
          <w:p>
            <w:pPr>
              <w:spacing w:after="20"/>
              <w:ind w:left="20"/>
              <w:jc w:val="both"/>
            </w:pPr>
            <w:r>
              <w:rPr>
                <w:rFonts w:ascii="Times New Roman"/>
                <w:b w:val="false"/>
                <w:i w:val="false"/>
                <w:color w:val="000000"/>
                <w:sz w:val="20"/>
              </w:rPr>
              <w:t>
144</w:t>
            </w:r>
          </w:p>
          <w:bookmarkEnd w:id="17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Шетигулов Кайрат Сейдахович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71"/>
          <w:p>
            <w:pPr>
              <w:spacing w:after="20"/>
              <w:ind w:left="20"/>
              <w:jc w:val="both"/>
            </w:pPr>
            <w:r>
              <w:rPr>
                <w:rFonts w:ascii="Times New Roman"/>
                <w:b w:val="false"/>
                <w:i w:val="false"/>
                <w:color w:val="000000"/>
                <w:sz w:val="20"/>
              </w:rPr>
              <w:t>
145</w:t>
            </w:r>
          </w:p>
          <w:bookmarkEnd w:id="17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Шорина Бибигуль Есмагзамовна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72"/>
          <w:p>
            <w:pPr>
              <w:spacing w:after="20"/>
              <w:ind w:left="20"/>
              <w:jc w:val="both"/>
            </w:pPr>
            <w:r>
              <w:rPr>
                <w:rFonts w:ascii="Times New Roman"/>
                <w:b w:val="false"/>
                <w:i w:val="false"/>
                <w:color w:val="000000"/>
                <w:sz w:val="20"/>
              </w:rPr>
              <w:t>
146</w:t>
            </w:r>
          </w:p>
          <w:bookmarkEnd w:id="17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Штыков Александр Антонович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73"/>
          <w:p>
            <w:pPr>
              <w:spacing w:after="20"/>
              <w:ind w:left="20"/>
              <w:jc w:val="both"/>
            </w:pPr>
            <w:r>
              <w:rPr>
                <w:rFonts w:ascii="Times New Roman"/>
                <w:b w:val="false"/>
                <w:i w:val="false"/>
                <w:color w:val="000000"/>
                <w:sz w:val="20"/>
              </w:rPr>
              <w:t>
147</w:t>
            </w:r>
          </w:p>
          <w:bookmarkEnd w:id="17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Шуровский Василий Михайлович</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74"/>
          <w:p>
            <w:pPr>
              <w:spacing w:after="20"/>
              <w:ind w:left="20"/>
              <w:jc w:val="both"/>
            </w:pPr>
            <w:r>
              <w:rPr>
                <w:rFonts w:ascii="Times New Roman"/>
                <w:b w:val="false"/>
                <w:i w:val="false"/>
                <w:color w:val="000000"/>
                <w:sz w:val="20"/>
              </w:rPr>
              <w:t>
148</w:t>
            </w:r>
          </w:p>
          <w:bookmarkEnd w:id="17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Яковлева Галина Алексеевна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5"/>
          <w:p>
            <w:pPr>
              <w:spacing w:after="20"/>
              <w:ind w:left="20"/>
              <w:jc w:val="both"/>
            </w:pPr>
            <w:r>
              <w:rPr>
                <w:rFonts w:ascii="Times New Roman"/>
                <w:b w:val="false"/>
                <w:i w:val="false"/>
                <w:color w:val="000000"/>
                <w:sz w:val="20"/>
              </w:rPr>
              <w:t>
149</w:t>
            </w:r>
          </w:p>
          <w:bookmarkEnd w:id="17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"Аққой"</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6"/>
          <w:p>
            <w:pPr>
              <w:spacing w:after="20"/>
              <w:ind w:left="20"/>
              <w:jc w:val="both"/>
            </w:pPr>
            <w:r>
              <w:rPr>
                <w:rFonts w:ascii="Times New Roman"/>
                <w:b w:val="false"/>
                <w:i w:val="false"/>
                <w:color w:val="000000"/>
                <w:sz w:val="20"/>
              </w:rPr>
              <w:t>
150</w:t>
            </w:r>
          </w:p>
          <w:bookmarkEnd w:id="17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"Аман-Терсек"</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7"/>
          <w:p>
            <w:pPr>
              <w:spacing w:after="20"/>
              <w:ind w:left="20"/>
              <w:jc w:val="both"/>
            </w:pPr>
            <w:r>
              <w:rPr>
                <w:rFonts w:ascii="Times New Roman"/>
                <w:b w:val="false"/>
                <w:i w:val="false"/>
                <w:color w:val="000000"/>
                <w:sz w:val="20"/>
              </w:rPr>
              <w:t>
151</w:t>
            </w:r>
          </w:p>
          <w:bookmarkEnd w:id="17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"Буревестник-Агро"</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8"/>
          <w:p>
            <w:pPr>
              <w:spacing w:after="20"/>
              <w:ind w:left="20"/>
              <w:jc w:val="both"/>
            </w:pPr>
            <w:r>
              <w:rPr>
                <w:rFonts w:ascii="Times New Roman"/>
                <w:b w:val="false"/>
                <w:i w:val="false"/>
                <w:color w:val="000000"/>
                <w:sz w:val="20"/>
              </w:rPr>
              <w:t>
152</w:t>
            </w:r>
          </w:p>
          <w:bookmarkEnd w:id="17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"Буревестник-СБА"</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9"/>
          <w:p>
            <w:pPr>
              <w:spacing w:after="20"/>
              <w:ind w:left="20"/>
              <w:jc w:val="both"/>
            </w:pPr>
            <w:r>
              <w:rPr>
                <w:rFonts w:ascii="Times New Roman"/>
                <w:b w:val="false"/>
                <w:i w:val="false"/>
                <w:color w:val="000000"/>
                <w:sz w:val="20"/>
              </w:rPr>
              <w:t>
153</w:t>
            </w:r>
          </w:p>
          <w:bookmarkEnd w:id="17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"Ветеран-1"</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80"/>
          <w:p>
            <w:pPr>
              <w:spacing w:after="20"/>
              <w:ind w:left="20"/>
              <w:jc w:val="both"/>
            </w:pPr>
            <w:r>
              <w:rPr>
                <w:rFonts w:ascii="Times New Roman"/>
                <w:b w:val="false"/>
                <w:i w:val="false"/>
                <w:color w:val="000000"/>
                <w:sz w:val="20"/>
              </w:rPr>
              <w:t>
154</w:t>
            </w:r>
          </w:p>
          <w:bookmarkEnd w:id="18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"Дамды-2005"</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81"/>
          <w:p>
            <w:pPr>
              <w:spacing w:after="20"/>
              <w:ind w:left="20"/>
              <w:jc w:val="both"/>
            </w:pPr>
            <w:r>
              <w:rPr>
                <w:rFonts w:ascii="Times New Roman"/>
                <w:b w:val="false"/>
                <w:i w:val="false"/>
                <w:color w:val="000000"/>
                <w:sz w:val="20"/>
              </w:rPr>
              <w:t>
155</w:t>
            </w:r>
          </w:p>
          <w:bookmarkEnd w:id="181"/>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"Аграрная фирма "ЖАМБЫЛ"</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82"/>
          <w:p>
            <w:pPr>
              <w:spacing w:after="20"/>
              <w:ind w:left="20"/>
              <w:jc w:val="both"/>
            </w:pPr>
            <w:r>
              <w:rPr>
                <w:rFonts w:ascii="Times New Roman"/>
                <w:b w:val="false"/>
                <w:i w:val="false"/>
                <w:color w:val="000000"/>
                <w:sz w:val="20"/>
              </w:rPr>
              <w:t>
156</w:t>
            </w:r>
          </w:p>
          <w:bookmarkEnd w:id="182"/>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"ЖИТО"</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83"/>
          <w:p>
            <w:pPr>
              <w:spacing w:after="20"/>
              <w:ind w:left="20"/>
              <w:jc w:val="both"/>
            </w:pPr>
            <w:r>
              <w:rPr>
                <w:rFonts w:ascii="Times New Roman"/>
                <w:b w:val="false"/>
                <w:i w:val="false"/>
                <w:color w:val="000000"/>
                <w:sz w:val="20"/>
              </w:rPr>
              <w:t>
157</w:t>
            </w:r>
          </w:p>
          <w:bookmarkEnd w:id="183"/>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"Қожа-1"</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84"/>
          <w:p>
            <w:pPr>
              <w:spacing w:after="20"/>
              <w:ind w:left="20"/>
              <w:jc w:val="both"/>
            </w:pPr>
            <w:r>
              <w:rPr>
                <w:rFonts w:ascii="Times New Roman"/>
                <w:b w:val="false"/>
                <w:i w:val="false"/>
                <w:color w:val="000000"/>
                <w:sz w:val="20"/>
              </w:rPr>
              <w:t>
158</w:t>
            </w:r>
          </w:p>
          <w:bookmarkEnd w:id="184"/>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"Күсеміс"</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5"/>
          <w:p>
            <w:pPr>
              <w:spacing w:after="20"/>
              <w:ind w:left="20"/>
              <w:jc w:val="both"/>
            </w:pPr>
            <w:r>
              <w:rPr>
                <w:rFonts w:ascii="Times New Roman"/>
                <w:b w:val="false"/>
                <w:i w:val="false"/>
                <w:color w:val="000000"/>
                <w:sz w:val="20"/>
              </w:rPr>
              <w:t>
159</w:t>
            </w:r>
          </w:p>
          <w:bookmarkEnd w:id="185"/>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"Өленді-Жер"</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6"/>
          <w:p>
            <w:pPr>
              <w:spacing w:after="20"/>
              <w:ind w:left="20"/>
              <w:jc w:val="both"/>
            </w:pPr>
            <w:r>
              <w:rPr>
                <w:rFonts w:ascii="Times New Roman"/>
                <w:b w:val="false"/>
                <w:i w:val="false"/>
                <w:color w:val="000000"/>
                <w:sz w:val="20"/>
              </w:rPr>
              <w:t>
160</w:t>
            </w:r>
          </w:p>
          <w:bookmarkEnd w:id="186"/>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"Рассвет+"</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7"/>
          <w:p>
            <w:pPr>
              <w:spacing w:after="20"/>
              <w:ind w:left="20"/>
              <w:jc w:val="both"/>
            </w:pPr>
            <w:r>
              <w:rPr>
                <w:rFonts w:ascii="Times New Roman"/>
                <w:b w:val="false"/>
                <w:i w:val="false"/>
                <w:color w:val="000000"/>
                <w:sz w:val="20"/>
              </w:rPr>
              <w:t>
161</w:t>
            </w:r>
          </w:p>
          <w:bookmarkEnd w:id="187"/>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"Санкебай"</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8"/>
          <w:p>
            <w:pPr>
              <w:spacing w:after="20"/>
              <w:ind w:left="20"/>
              <w:jc w:val="both"/>
            </w:pPr>
            <w:r>
              <w:rPr>
                <w:rFonts w:ascii="Times New Roman"/>
                <w:b w:val="false"/>
                <w:i w:val="false"/>
                <w:color w:val="000000"/>
                <w:sz w:val="20"/>
              </w:rPr>
              <w:t>
162</w:t>
            </w:r>
          </w:p>
          <w:bookmarkEnd w:id="188"/>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"Сары-Булак"</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9"/>
          <w:p>
            <w:pPr>
              <w:spacing w:after="20"/>
              <w:ind w:left="20"/>
              <w:jc w:val="both"/>
            </w:pPr>
            <w:r>
              <w:rPr>
                <w:rFonts w:ascii="Times New Roman"/>
                <w:b w:val="false"/>
                <w:i w:val="false"/>
                <w:color w:val="000000"/>
                <w:sz w:val="20"/>
              </w:rPr>
              <w:t>
163</w:t>
            </w:r>
          </w:p>
          <w:bookmarkEnd w:id="189"/>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"Шолаксай-1"</w:t>
            </w:r>
          </w:p>
        </w:tc>
      </w:tr>
      <w:tr>
        <w:trPr>
          <w:trHeight w:val="30" w:hRule="atLeast"/>
        </w:trPr>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90"/>
          <w:p>
            <w:pPr>
              <w:spacing w:after="20"/>
              <w:ind w:left="20"/>
              <w:jc w:val="both"/>
            </w:pPr>
            <w:r>
              <w:rPr>
                <w:rFonts w:ascii="Times New Roman"/>
                <w:b w:val="false"/>
                <w:i w:val="false"/>
                <w:color w:val="000000"/>
                <w:sz w:val="20"/>
              </w:rPr>
              <w:t>
164</w:t>
            </w:r>
          </w:p>
          <w:bookmarkEnd w:id="190"/>
        </w:tc>
        <w:tc>
          <w:tcPr>
            <w:tcW w:w="8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"Фирма "Еркин"</w:t>
            </w:r>
          </w:p>
        </w:tc>
      </w:tr>
    </w:tbl>
    <w:bookmarkStart w:name="z199" w:id="191"/>
    <w:p>
      <w:pPr>
        <w:spacing w:after="0"/>
        <w:ind w:left="0"/>
        <w:jc w:val="both"/>
      </w:pPr>
      <w:r>
        <w:rPr>
          <w:rFonts w:ascii="Times New Roman"/>
          <w:b w:val="false"/>
          <w:i w:val="false"/>
          <w:color w:val="000000"/>
          <w:sz w:val="28"/>
        </w:rPr>
        <w:t>
      Собственники земельных участков по Наурзумскому району отсутствуют.</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Наурзумскому району</w:t>
            </w:r>
            <w:r>
              <w:br/>
            </w:r>
            <w:r>
              <w:rPr>
                <w:rFonts w:ascii="Times New Roman"/>
                <w:b w:val="false"/>
                <w:i w:val="false"/>
                <w:color w:val="000000"/>
                <w:sz w:val="20"/>
              </w:rPr>
              <w:t>на 2018-2019 годы</w:t>
            </w:r>
          </w:p>
        </w:tc>
      </w:tr>
    </w:tbl>
    <w:bookmarkStart w:name="z201" w:id="192"/>
    <w:p>
      <w:pPr>
        <w:spacing w:after="0"/>
        <w:ind w:left="0"/>
        <w:jc w:val="left"/>
      </w:pPr>
      <w:r>
        <w:rPr>
          <w:rFonts w:ascii="Times New Roman"/>
          <w:b/>
          <w:i w:val="false"/>
          <w:color w:val="000000"/>
        </w:rPr>
        <w:t xml:space="preserve"> Приемлемые схемы пастбищеоборотов</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1"/>
        <w:gridCol w:w="2260"/>
        <w:gridCol w:w="2260"/>
        <w:gridCol w:w="2929"/>
        <w:gridCol w:w="2930"/>
      </w:tblGrid>
      <w:tr>
        <w:trPr>
          <w:trHeight w:val="30"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3"/>
          <w:p>
            <w:pPr>
              <w:spacing w:after="20"/>
              <w:ind w:left="20"/>
              <w:jc w:val="both"/>
            </w:pPr>
            <w:r>
              <w:rPr>
                <w:rFonts w:ascii="Times New Roman"/>
                <w:b w:val="false"/>
                <w:i w:val="false"/>
                <w:color w:val="000000"/>
                <w:sz w:val="20"/>
              </w:rPr>
              <w:t>
Годы</w:t>
            </w:r>
          </w:p>
          <w:bookmarkEnd w:id="193"/>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4"/>
          <w:p>
            <w:pPr>
              <w:spacing w:after="20"/>
              <w:ind w:left="20"/>
              <w:jc w:val="both"/>
            </w:pPr>
            <w:r>
              <w:rPr>
                <w:rFonts w:ascii="Times New Roman"/>
                <w:b w:val="false"/>
                <w:i w:val="false"/>
                <w:color w:val="000000"/>
                <w:sz w:val="20"/>
              </w:rPr>
              <w:t>
2018</w:t>
            </w:r>
          </w:p>
          <w:bookmarkEnd w:id="194"/>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r>
      <w:tr>
        <w:trPr>
          <w:trHeight w:val="30"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5"/>
          <w:p>
            <w:pPr>
              <w:spacing w:after="20"/>
              <w:ind w:left="20"/>
              <w:jc w:val="both"/>
            </w:pPr>
            <w:r>
              <w:rPr>
                <w:rFonts w:ascii="Times New Roman"/>
                <w:b w:val="false"/>
                <w:i w:val="false"/>
                <w:color w:val="000000"/>
                <w:sz w:val="20"/>
              </w:rPr>
              <w:t>
2019</w:t>
            </w:r>
          </w:p>
          <w:bookmarkEnd w:id="195"/>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r>
    </w:tbl>
    <w:p>
      <w:pPr>
        <w:spacing w:after="0"/>
        <w:ind w:left="0"/>
        <w:jc w:val="left"/>
      </w:pPr>
      <w:r>
        <w:br/>
      </w:r>
      <w:r>
        <w:rPr>
          <w:rFonts w:ascii="Times New Roman"/>
          <w:b w:val="false"/>
          <w:i w:val="false"/>
          <w:color w:val="000000"/>
          <w:sz w:val="28"/>
        </w:rPr>
        <w:t>
</w:t>
      </w:r>
    </w:p>
    <w:bookmarkStart w:name="z205" w:id="196"/>
    <w:p>
      <w:pPr>
        <w:spacing w:after="0"/>
        <w:ind w:left="0"/>
        <w:jc w:val="both"/>
      </w:pPr>
      <w:r>
        <w:rPr>
          <w:rFonts w:ascii="Times New Roman"/>
          <w:b w:val="false"/>
          <w:i w:val="false"/>
          <w:color w:val="000000"/>
          <w:sz w:val="28"/>
        </w:rPr>
        <w:t>
      Примечание: 1, 2, 3, 4-очередность использования загонов в году.</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Наурзумскому району</w:t>
            </w:r>
            <w:r>
              <w:br/>
            </w:r>
            <w:r>
              <w:rPr>
                <w:rFonts w:ascii="Times New Roman"/>
                <w:b w:val="false"/>
                <w:i w:val="false"/>
                <w:color w:val="000000"/>
                <w:sz w:val="20"/>
              </w:rPr>
              <w:t>на 2018-2019 годы</w:t>
            </w:r>
          </w:p>
        </w:tc>
      </w:tr>
    </w:tbl>
    <w:bookmarkStart w:name="z207" w:id="19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97"/>
    <w:bookmarkStart w:name="z208"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620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99"/>
    <w:p>
      <w:pPr>
        <w:spacing w:after="0"/>
        <w:ind w:left="0"/>
        <w:jc w:val="both"/>
      </w:pPr>
      <w:r>
        <w:rPr>
          <w:rFonts w:ascii="Times New Roman"/>
          <w:b w:val="false"/>
          <w:i w:val="false"/>
          <w:color w:val="000000"/>
          <w:sz w:val="28"/>
        </w:rPr>
        <w:t>
      Площади сезонных пастбищ по Наурзумскому району составляет 1 079 293 гектар. В том числе на землях сельскохозяйственного назначения 302 186 гектар, на землях населенных пунктов 94 939 гектар, на землях особо охраняемых природных территориях 120 802 гектар, на землях запаса 561 366 гектар.</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Наурзумскому району</w:t>
            </w:r>
            <w:r>
              <w:br/>
            </w:r>
            <w:r>
              <w:rPr>
                <w:rFonts w:ascii="Times New Roman"/>
                <w:b w:val="false"/>
                <w:i w:val="false"/>
                <w:color w:val="000000"/>
                <w:sz w:val="20"/>
              </w:rPr>
              <w:t>на 2018-2019 годы</w:t>
            </w:r>
          </w:p>
        </w:tc>
      </w:tr>
    </w:tbl>
    <w:bookmarkStart w:name="z211" w:id="20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200"/>
    <w:bookmarkStart w:name="z212" w:id="201"/>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утвержденные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(зарегистрированные в Реестре государственной регистрации нормативных правовых актов за № 15090). </w:t>
      </w:r>
    </w:p>
    <w:bookmarkEnd w:id="201"/>
    <w:bookmarkStart w:name="z213" w:id="202"/>
    <w:p>
      <w:pPr>
        <w:spacing w:after="0"/>
        <w:ind w:left="0"/>
        <w:jc w:val="both"/>
      </w:pPr>
      <w:r>
        <w:rPr>
          <w:rFonts w:ascii="Times New Roman"/>
          <w:b w:val="false"/>
          <w:i w:val="false"/>
          <w:color w:val="000000"/>
          <w:sz w:val="28"/>
        </w:rPr>
        <w:t>
      Оросительных или обводнительных каналов на территории района не имеется.</w:t>
      </w:r>
    </w:p>
    <w:bookmarkEnd w:id="202"/>
    <w:bookmarkStart w:name="z214" w:id="203"/>
    <w:p>
      <w:pPr>
        <w:spacing w:after="0"/>
        <w:ind w:left="0"/>
        <w:jc w:val="left"/>
      </w:pPr>
      <w:r>
        <w:rPr>
          <w:rFonts w:ascii="Times New Roman"/>
          <w:b/>
          <w:i w:val="false"/>
          <w:color w:val="000000"/>
        </w:rPr>
        <w:t xml:space="preserve"> Схемы расположения пастбищ на территории Наурзумского района</w:t>
      </w:r>
    </w:p>
    <w:bookmarkEnd w:id="203"/>
    <w:bookmarkStart w:name="z215"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6200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6200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6200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Наурзумскому району</w:t>
            </w:r>
            <w:r>
              <w:br/>
            </w:r>
            <w:r>
              <w:rPr>
                <w:rFonts w:ascii="Times New Roman"/>
                <w:b w:val="false"/>
                <w:i w:val="false"/>
                <w:color w:val="000000"/>
                <w:sz w:val="20"/>
              </w:rPr>
              <w:t>на 2018-2019 годы</w:t>
            </w:r>
          </w:p>
        </w:tc>
      </w:tr>
    </w:tbl>
    <w:bookmarkStart w:name="z223" w:id="20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05"/>
    <w:bookmarkStart w:name="z224"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6200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200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200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6200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Наурзумскому району</w:t>
            </w:r>
            <w:r>
              <w:br/>
            </w:r>
            <w:r>
              <w:rPr>
                <w:rFonts w:ascii="Times New Roman"/>
                <w:b w:val="false"/>
                <w:i w:val="false"/>
                <w:color w:val="000000"/>
                <w:sz w:val="20"/>
              </w:rPr>
              <w:t>на 2018-2019 годы</w:t>
            </w:r>
          </w:p>
        </w:tc>
      </w:tr>
    </w:tbl>
    <w:bookmarkStart w:name="z233" w:id="20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bookmarkEnd w:id="207"/>
    <w:bookmarkStart w:name="z234"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6200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Наурзумскому району</w:t>
            </w:r>
            <w:r>
              <w:br/>
            </w:r>
            <w:r>
              <w:rPr>
                <w:rFonts w:ascii="Times New Roman"/>
                <w:b w:val="false"/>
                <w:i w:val="false"/>
                <w:color w:val="000000"/>
                <w:sz w:val="20"/>
              </w:rPr>
              <w:t>на 2018-2019 годы</w:t>
            </w:r>
          </w:p>
        </w:tc>
      </w:tr>
    </w:tbl>
    <w:bookmarkStart w:name="z236" w:id="20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0"/>
        <w:gridCol w:w="684"/>
        <w:gridCol w:w="1009"/>
        <w:gridCol w:w="1784"/>
        <w:gridCol w:w="1009"/>
        <w:gridCol w:w="1784"/>
        <w:gridCol w:w="1784"/>
        <w:gridCol w:w="1010"/>
        <w:gridCol w:w="1785"/>
        <w:gridCol w:w="1011"/>
      </w:tblGrid>
      <w:tr>
        <w:trPr>
          <w:trHeight w:val="30" w:hRule="atLeast"/>
        </w:trPr>
        <w:tc>
          <w:tcPr>
            <w:tcW w:w="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10"/>
          <w:p>
            <w:pPr>
              <w:spacing w:after="20"/>
              <w:ind w:left="20"/>
              <w:jc w:val="both"/>
            </w:pPr>
            <w:r>
              <w:rPr>
                <w:rFonts w:ascii="Times New Roman"/>
                <w:b w:val="false"/>
                <w:i w:val="false"/>
                <w:color w:val="000000"/>
                <w:sz w:val="20"/>
              </w:rPr>
              <w:t>
№</w:t>
            </w:r>
          </w:p>
          <w:bookmarkEnd w:id="210"/>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 и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2018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2019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1"/>
          <w:p>
            <w:pPr>
              <w:spacing w:after="20"/>
              <w:ind w:left="20"/>
              <w:jc w:val="both"/>
            </w:pPr>
            <w:r>
              <w:rPr>
                <w:rFonts w:ascii="Times New Roman"/>
                <w:b w:val="false"/>
                <w:i w:val="false"/>
                <w:color w:val="000000"/>
                <w:sz w:val="20"/>
              </w:rPr>
              <w:t>
1</w:t>
            </w:r>
          </w:p>
          <w:bookmarkEnd w:id="211"/>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Буревестник</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2"/>
          <w:p>
            <w:pPr>
              <w:spacing w:after="20"/>
              <w:ind w:left="20"/>
              <w:jc w:val="both"/>
            </w:pPr>
            <w:r>
              <w:rPr>
                <w:rFonts w:ascii="Times New Roman"/>
                <w:b w:val="false"/>
                <w:i w:val="false"/>
                <w:color w:val="000000"/>
                <w:sz w:val="20"/>
              </w:rPr>
              <w:t>
2</w:t>
            </w:r>
          </w:p>
          <w:bookmarkEnd w:id="212"/>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Раздольное</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13"/>
          <w:p>
            <w:pPr>
              <w:spacing w:after="20"/>
              <w:ind w:left="20"/>
              <w:jc w:val="both"/>
            </w:pPr>
            <w:r>
              <w:rPr>
                <w:rFonts w:ascii="Times New Roman"/>
                <w:b w:val="false"/>
                <w:i w:val="false"/>
                <w:color w:val="000000"/>
                <w:sz w:val="20"/>
              </w:rPr>
              <w:t>
3</w:t>
            </w:r>
          </w:p>
          <w:bookmarkEnd w:id="213"/>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Уленды</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14"/>
          <w:p>
            <w:pPr>
              <w:spacing w:after="20"/>
              <w:ind w:left="20"/>
              <w:jc w:val="both"/>
            </w:pPr>
            <w:r>
              <w:rPr>
                <w:rFonts w:ascii="Times New Roman"/>
                <w:b w:val="false"/>
                <w:i w:val="false"/>
                <w:color w:val="000000"/>
                <w:sz w:val="20"/>
              </w:rPr>
              <w:t>
4</w:t>
            </w:r>
          </w:p>
          <w:bookmarkEnd w:id="214"/>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Карамендинский сельский округ</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15"/>
          <w:p>
            <w:pPr>
              <w:spacing w:after="20"/>
              <w:ind w:left="20"/>
              <w:jc w:val="both"/>
            </w:pPr>
            <w:r>
              <w:rPr>
                <w:rFonts w:ascii="Times New Roman"/>
                <w:b w:val="false"/>
                <w:i w:val="false"/>
                <w:color w:val="000000"/>
                <w:sz w:val="20"/>
              </w:rPr>
              <w:t>
5</w:t>
            </w:r>
          </w:p>
          <w:bookmarkEnd w:id="215"/>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Шолаксай</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6"/>
          <w:p>
            <w:pPr>
              <w:spacing w:after="20"/>
              <w:ind w:left="20"/>
              <w:jc w:val="both"/>
            </w:pPr>
            <w:r>
              <w:rPr>
                <w:rFonts w:ascii="Times New Roman"/>
                <w:b w:val="false"/>
                <w:i w:val="false"/>
                <w:color w:val="000000"/>
                <w:sz w:val="20"/>
              </w:rPr>
              <w:t>
6</w:t>
            </w:r>
          </w:p>
          <w:bookmarkEnd w:id="216"/>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Шили</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7"/>
          <w:p>
            <w:pPr>
              <w:spacing w:after="20"/>
              <w:ind w:left="20"/>
              <w:jc w:val="both"/>
            </w:pPr>
            <w:r>
              <w:rPr>
                <w:rFonts w:ascii="Times New Roman"/>
                <w:b w:val="false"/>
                <w:i w:val="false"/>
                <w:color w:val="000000"/>
                <w:sz w:val="20"/>
              </w:rPr>
              <w:t>
7</w:t>
            </w:r>
          </w:p>
          <w:bookmarkEnd w:id="217"/>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Кожа</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8"/>
          <w:p>
            <w:pPr>
              <w:spacing w:after="20"/>
              <w:ind w:left="20"/>
              <w:jc w:val="both"/>
            </w:pPr>
            <w:r>
              <w:rPr>
                <w:rFonts w:ascii="Times New Roman"/>
                <w:b w:val="false"/>
                <w:i w:val="false"/>
                <w:color w:val="000000"/>
                <w:sz w:val="20"/>
              </w:rPr>
              <w:t>
8</w:t>
            </w:r>
          </w:p>
          <w:bookmarkEnd w:id="218"/>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Дамдинский сельский округ</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Весна-осень (часть мая, июня, часть августа, сентябрь)</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полный</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(часть июня, июль, часть августа)</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(часть мая, июня)</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