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4313" w14:textId="e604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Наурзумскому району на 2018-2019 годы</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27 ноября 2017 года № 133. Зарегистрировано Департаментом юстиции Костанайской области 15 декабря 2017 года № 7388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20 февраля 2017 года "О пастбищах", Наурзумский районный маслихат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Наурзумскому району на 2018-2019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Руководитель</w:t>
      </w:r>
    </w:p>
    <w:bookmarkEnd w:id="4"/>
    <w:bookmarkStart w:name="z11" w:id="5"/>
    <w:p>
      <w:pPr>
        <w:spacing w:after="0"/>
        <w:ind w:left="0"/>
        <w:jc w:val="both"/>
      </w:pPr>
      <w:r>
        <w:rPr>
          <w:rFonts w:ascii="Times New Roman"/>
          <w:b w:val="false"/>
          <w:i w:val="false"/>
          <w:color w:val="000000"/>
          <w:sz w:val="28"/>
        </w:rPr>
        <w:t>
      государственного учреждения "Отдел</w:t>
      </w:r>
    </w:p>
    <w:bookmarkEnd w:id="5"/>
    <w:bookmarkStart w:name="z12" w:id="6"/>
    <w:p>
      <w:pPr>
        <w:spacing w:after="0"/>
        <w:ind w:left="0"/>
        <w:jc w:val="both"/>
      </w:pPr>
      <w:r>
        <w:rPr>
          <w:rFonts w:ascii="Times New Roman"/>
          <w:b w:val="false"/>
          <w:i w:val="false"/>
          <w:color w:val="000000"/>
          <w:sz w:val="28"/>
        </w:rPr>
        <w:t>
      сельского хозяйства Наурзумского района"</w:t>
      </w:r>
    </w:p>
    <w:bookmarkEnd w:id="6"/>
    <w:bookmarkStart w:name="z13" w:id="7"/>
    <w:p>
      <w:pPr>
        <w:spacing w:after="0"/>
        <w:ind w:left="0"/>
        <w:jc w:val="both"/>
      </w:pPr>
      <w:r>
        <w:rPr>
          <w:rFonts w:ascii="Times New Roman"/>
          <w:b w:val="false"/>
          <w:i w:val="false"/>
          <w:color w:val="000000"/>
          <w:sz w:val="28"/>
        </w:rPr>
        <w:t>
      _____________ Е. Ярошенко</w:t>
      </w:r>
    </w:p>
    <w:bookmarkEnd w:id="7"/>
    <w:bookmarkStart w:name="z14" w:id="8"/>
    <w:p>
      <w:pPr>
        <w:spacing w:after="0"/>
        <w:ind w:left="0"/>
        <w:jc w:val="both"/>
      </w:pPr>
      <w:r>
        <w:rPr>
          <w:rFonts w:ascii="Times New Roman"/>
          <w:b w:val="false"/>
          <w:i w:val="false"/>
          <w:color w:val="000000"/>
          <w:sz w:val="28"/>
        </w:rPr>
        <w:t>
      "27" ноября 2017 года</w:t>
      </w:r>
    </w:p>
    <w:bookmarkEnd w:id="8"/>
    <w:bookmarkStart w:name="z15" w:id="9"/>
    <w:p>
      <w:pPr>
        <w:spacing w:after="0"/>
        <w:ind w:left="0"/>
        <w:jc w:val="both"/>
      </w:pPr>
      <w:r>
        <w:rPr>
          <w:rFonts w:ascii="Times New Roman"/>
          <w:b w:val="false"/>
          <w:i w:val="false"/>
          <w:color w:val="000000"/>
          <w:sz w:val="28"/>
        </w:rPr>
        <w:t>
      "СОГЛАСОВАНО"</w:t>
      </w:r>
    </w:p>
    <w:bookmarkEnd w:id="9"/>
    <w:bookmarkStart w:name="z16" w:id="10"/>
    <w:p>
      <w:pPr>
        <w:spacing w:after="0"/>
        <w:ind w:left="0"/>
        <w:jc w:val="both"/>
      </w:pPr>
      <w:r>
        <w:rPr>
          <w:rFonts w:ascii="Times New Roman"/>
          <w:b w:val="false"/>
          <w:i w:val="false"/>
          <w:color w:val="000000"/>
          <w:sz w:val="28"/>
        </w:rPr>
        <w:t>
      Руководитель</w:t>
      </w:r>
    </w:p>
    <w:bookmarkEnd w:id="10"/>
    <w:bookmarkStart w:name="z17" w:id="11"/>
    <w:p>
      <w:pPr>
        <w:spacing w:after="0"/>
        <w:ind w:left="0"/>
        <w:jc w:val="both"/>
      </w:pPr>
      <w:r>
        <w:rPr>
          <w:rFonts w:ascii="Times New Roman"/>
          <w:b w:val="false"/>
          <w:i w:val="false"/>
          <w:color w:val="000000"/>
          <w:sz w:val="28"/>
        </w:rPr>
        <w:t xml:space="preserve">
      государственного учреждения "Отдел </w:t>
      </w:r>
    </w:p>
    <w:bookmarkEnd w:id="11"/>
    <w:bookmarkStart w:name="z18" w:id="12"/>
    <w:p>
      <w:pPr>
        <w:spacing w:after="0"/>
        <w:ind w:left="0"/>
        <w:jc w:val="both"/>
      </w:pPr>
      <w:r>
        <w:rPr>
          <w:rFonts w:ascii="Times New Roman"/>
          <w:b w:val="false"/>
          <w:i w:val="false"/>
          <w:color w:val="000000"/>
          <w:sz w:val="28"/>
        </w:rPr>
        <w:t>
      земельных отношений Наурзумского района"</w:t>
      </w:r>
    </w:p>
    <w:bookmarkEnd w:id="12"/>
    <w:bookmarkStart w:name="z19" w:id="13"/>
    <w:p>
      <w:pPr>
        <w:spacing w:after="0"/>
        <w:ind w:left="0"/>
        <w:jc w:val="both"/>
      </w:pPr>
      <w:r>
        <w:rPr>
          <w:rFonts w:ascii="Times New Roman"/>
          <w:b w:val="false"/>
          <w:i w:val="false"/>
          <w:color w:val="000000"/>
          <w:sz w:val="28"/>
        </w:rPr>
        <w:t>
      ____________ М. Мурзабеков</w:t>
      </w:r>
    </w:p>
    <w:bookmarkEnd w:id="13"/>
    <w:bookmarkStart w:name="z20" w:id="14"/>
    <w:p>
      <w:pPr>
        <w:spacing w:after="0"/>
        <w:ind w:left="0"/>
        <w:jc w:val="both"/>
      </w:pPr>
      <w:r>
        <w:rPr>
          <w:rFonts w:ascii="Times New Roman"/>
          <w:b w:val="false"/>
          <w:i w:val="false"/>
          <w:color w:val="000000"/>
          <w:sz w:val="28"/>
        </w:rPr>
        <w:t>
      "27" ноября 2017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27 ноября 2017 года</w:t>
            </w:r>
            <w:r>
              <w:br/>
            </w:r>
            <w:r>
              <w:rPr>
                <w:rFonts w:ascii="Times New Roman"/>
                <w:b w:val="false"/>
                <w:i w:val="false"/>
                <w:color w:val="000000"/>
                <w:sz w:val="20"/>
              </w:rPr>
              <w:t>№ 133</w:t>
            </w:r>
          </w:p>
        </w:tc>
      </w:tr>
    </w:tbl>
    <w:bookmarkStart w:name="z22" w:id="15"/>
    <w:p>
      <w:pPr>
        <w:spacing w:after="0"/>
        <w:ind w:left="0"/>
        <w:jc w:val="left"/>
      </w:pPr>
      <w:r>
        <w:rPr>
          <w:rFonts w:ascii="Times New Roman"/>
          <w:b/>
          <w:i w:val="false"/>
          <w:color w:val="000000"/>
        </w:rPr>
        <w:t xml:space="preserve"> План</w:t>
      </w:r>
      <w:r>
        <w:br/>
      </w:r>
      <w:r>
        <w:rPr>
          <w:rFonts w:ascii="Times New Roman"/>
          <w:b/>
          <w:i w:val="false"/>
          <w:color w:val="000000"/>
        </w:rPr>
        <w:t>по управлению пастбищами и их использованию</w:t>
      </w:r>
      <w:r>
        <w:br/>
      </w:r>
      <w:r>
        <w:rPr>
          <w:rFonts w:ascii="Times New Roman"/>
          <w:b/>
          <w:i w:val="false"/>
          <w:color w:val="000000"/>
        </w:rPr>
        <w:t>по Наурзумскому району на 2018-2019 годы</w:t>
      </w:r>
    </w:p>
    <w:bookmarkEnd w:id="15"/>
    <w:bookmarkStart w:name="z23" w:id="16"/>
    <w:p>
      <w:pPr>
        <w:spacing w:after="0"/>
        <w:ind w:left="0"/>
        <w:jc w:val="both"/>
      </w:pPr>
      <w:r>
        <w:rPr>
          <w:rFonts w:ascii="Times New Roman"/>
          <w:b w:val="false"/>
          <w:i w:val="false"/>
          <w:color w:val="000000"/>
          <w:sz w:val="28"/>
        </w:rPr>
        <w:t>
      1) Схема (карта) расположения пастбищ на территории Наурзумского района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w:t>
      </w:r>
    </w:p>
    <w:bookmarkEnd w:id="16"/>
    <w:bookmarkStart w:name="z24" w:id="17"/>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w:t>
      </w:r>
    </w:p>
    <w:bookmarkEnd w:id="17"/>
    <w:bookmarkStart w:name="z25" w:id="18"/>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w:t>
      </w:r>
    </w:p>
    <w:bookmarkEnd w:id="18"/>
    <w:bookmarkStart w:name="z26" w:id="19"/>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w:t>
      </w:r>
    </w:p>
    <w:bookmarkEnd w:id="19"/>
    <w:bookmarkStart w:name="z27" w:id="20"/>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 </w:t>
      </w:r>
    </w:p>
    <w:bookmarkEnd w:id="20"/>
    <w:bookmarkStart w:name="z28" w:id="21"/>
    <w:p>
      <w:pPr>
        <w:spacing w:after="0"/>
        <w:ind w:left="0"/>
        <w:jc w:val="both"/>
      </w:pPr>
      <w:r>
        <w:rPr>
          <w:rFonts w:ascii="Times New Roman"/>
          <w:b w:val="false"/>
          <w:i w:val="false"/>
          <w:color w:val="000000"/>
          <w:sz w:val="28"/>
        </w:rPr>
        <w:t>
      6)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w:t>
      </w:r>
    </w:p>
    <w:bookmarkEnd w:id="21"/>
    <w:bookmarkStart w:name="z29" w:id="2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 xml:space="preserve"> к Плану по управлению пастбищами и их использованию по Наурзумскому району на 2018-2019 годы).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31" w:id="23"/>
    <w:p>
      <w:pPr>
        <w:spacing w:after="0"/>
        <w:ind w:left="0"/>
        <w:jc w:val="left"/>
      </w:pPr>
      <w:r>
        <w:rPr>
          <w:rFonts w:ascii="Times New Roman"/>
          <w:b/>
          <w:i w:val="false"/>
          <w:color w:val="000000"/>
        </w:rPr>
        <w:t xml:space="preserve"> Схема (карта) расположения пастбищ на территории Наурзумского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23"/>
    <w:bookmarkStart w:name="z3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6200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5"/>
    <w:p>
      <w:pPr>
        <w:spacing w:after="0"/>
        <w:ind w:left="0"/>
        <w:jc w:val="left"/>
      </w:pPr>
      <w:r>
        <w:rPr>
          <w:rFonts w:ascii="Times New Roman"/>
          <w:b/>
          <w:i w:val="false"/>
          <w:color w:val="000000"/>
        </w:rPr>
        <w:t xml:space="preserve"> Список землепользователей земельных участков, прилагаемый к схеме (карте) расположения пастбищ Наурзумского района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8676"/>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 п/п</w:t>
            </w:r>
          </w:p>
          <w:bookmarkEnd w:id="2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землепользователей</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w:t>
            </w:r>
          </w:p>
          <w:bookmarkEnd w:id="2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Багитжан Болтрикович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w:t>
            </w:r>
          </w:p>
          <w:bookmarkEnd w:id="2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Навруз Яшар 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3</w:t>
            </w:r>
          </w:p>
          <w:bookmarkEnd w:id="2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Абдулатипов Магамедрасул Абидулаевич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4</w:t>
            </w:r>
          </w:p>
          <w:bookmarkEnd w:id="3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Хайрат Хамитович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5</w:t>
            </w:r>
          </w:p>
          <w:bookmarkEnd w:id="3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Бисен Маратович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6</w:t>
            </w:r>
          </w:p>
          <w:bookmarkEnd w:id="3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Куаныш Булатович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7</w:t>
            </w:r>
          </w:p>
          <w:bookmarkEnd w:id="3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Акдаулетова Гульсум Кабдуловна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8</w:t>
            </w:r>
          </w:p>
          <w:bookmarkEnd w:id="3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Алдажуманов Сержан Имангалиевич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9</w:t>
            </w:r>
          </w:p>
          <w:bookmarkEnd w:id="3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Алдажуманов Ереке Имангалиевич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10</w:t>
            </w:r>
          </w:p>
          <w:bookmarkEnd w:id="3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Алимгазиев Акылбек</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11</w:t>
            </w:r>
          </w:p>
          <w:bookmarkEnd w:id="3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Лаззат Максуткановна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12</w:t>
            </w:r>
          </w:p>
          <w:bookmarkEnd w:id="3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Толеу Магзумович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13</w:t>
            </w:r>
          </w:p>
          <w:bookmarkEnd w:id="3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Зейнолла Дощанович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14</w:t>
            </w:r>
          </w:p>
          <w:bookmarkEnd w:id="4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Асипов Бауржан Конарбаевич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15</w:t>
            </w:r>
          </w:p>
          <w:bookmarkEnd w:id="4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 Канат Кукенович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16</w:t>
            </w:r>
          </w:p>
          <w:bookmarkEnd w:id="4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Борантай </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17</w:t>
            </w:r>
          </w:p>
          <w:bookmarkEnd w:id="4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 Данияр Кошекович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18</w:t>
            </w:r>
          </w:p>
          <w:bookmarkEnd w:id="4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Байкасова Индира Сериковна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19</w:t>
            </w:r>
          </w:p>
          <w:bookmarkEnd w:id="4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Толеу Казиевич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20</w:t>
            </w:r>
          </w:p>
          <w:bookmarkEnd w:id="4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Токтар Ансабаевич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21</w:t>
            </w:r>
          </w:p>
          <w:bookmarkEnd w:id="4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Барсакбаев Адиль Салематович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22</w:t>
            </w:r>
          </w:p>
          <w:bookmarkEnd w:id="4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Барсакбаев Бауржан Накауович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23</w:t>
            </w:r>
          </w:p>
          <w:bookmarkEnd w:id="4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Баядилов Айдос Айсинович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24</w:t>
            </w:r>
          </w:p>
          <w:bookmarkEnd w:id="5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Баяканов Жумасай Дузелович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25</w:t>
            </w:r>
          </w:p>
          <w:bookmarkEnd w:id="5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Безроднова Марина Алексеевна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26</w:t>
            </w:r>
          </w:p>
          <w:bookmarkEnd w:id="5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Беисов Мейрамхан Мухамбетханович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27</w:t>
            </w:r>
          </w:p>
          <w:bookmarkEnd w:id="5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Бекбулатова Назила </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28</w:t>
            </w:r>
          </w:p>
          <w:bookmarkEnd w:id="5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Бекмаганбетова Нурсулу Керимовна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29</w:t>
            </w:r>
          </w:p>
          <w:bookmarkEnd w:id="5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Бельжанов Еспол Тулегенович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30</w:t>
            </w:r>
          </w:p>
          <w:bookmarkEnd w:id="5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 Кайп</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31</w:t>
            </w:r>
          </w:p>
          <w:bookmarkEnd w:id="5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Бирмагамбетов Раушанбек</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32</w:t>
            </w:r>
          </w:p>
          <w:bookmarkEnd w:id="5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Борщев Николай Михайлович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33</w:t>
            </w:r>
          </w:p>
          <w:bookmarkEnd w:id="5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 Павел Иванович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34</w:t>
            </w:r>
          </w:p>
          <w:bookmarkEnd w:id="6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Бурашев Бисембай Мурзабулатович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35</w:t>
            </w:r>
          </w:p>
          <w:bookmarkEnd w:id="6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Бушенеев Сункар Сулейменович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36</w:t>
            </w:r>
          </w:p>
          <w:bookmarkEnd w:id="6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Темир Абилтаевич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37</w:t>
            </w:r>
          </w:p>
          <w:bookmarkEnd w:id="6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Гарашов Вахид Яхя-оглы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38</w:t>
            </w:r>
          </w:p>
          <w:bookmarkEnd w:id="6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Гарашов Гянджи Яхя 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39</w:t>
            </w:r>
          </w:p>
          <w:bookmarkEnd w:id="6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Гарашов Низам Бадирхан-оглы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40</w:t>
            </w:r>
          </w:p>
          <w:bookmarkEnd w:id="6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Гасюль Александр Николаевич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41</w:t>
            </w:r>
          </w:p>
          <w:bookmarkEnd w:id="6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Гринь Олег Геннадьевич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42</w:t>
            </w:r>
          </w:p>
          <w:bookmarkEnd w:id="6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Грищенко Танзиля Фидаильевна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43</w:t>
            </w:r>
          </w:p>
          <w:bookmarkEnd w:id="6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Детков Евсей Евстегнеевич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44</w:t>
            </w:r>
          </w:p>
          <w:bookmarkEnd w:id="7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Джафаров Мехди Бахтияроглы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45</w:t>
            </w:r>
          </w:p>
          <w:bookmarkEnd w:id="7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Дзортов Исса Курешович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46</w:t>
            </w:r>
          </w:p>
          <w:bookmarkEnd w:id="7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Тулебек Аргынбекович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47</w:t>
            </w:r>
          </w:p>
          <w:bookmarkEnd w:id="7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Гулжиан Тулеутаевна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48</w:t>
            </w:r>
          </w:p>
          <w:bookmarkEnd w:id="7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Амиргалы Балтабаевич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49</w:t>
            </w:r>
          </w:p>
          <w:bookmarkEnd w:id="7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Багыт Ансагановна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50</w:t>
            </w:r>
          </w:p>
          <w:bookmarkEnd w:id="7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Айтбай Алимгазиевич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51</w:t>
            </w:r>
          </w:p>
          <w:bookmarkEnd w:id="7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Баяхан Алимгазиевич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52</w:t>
            </w:r>
          </w:p>
          <w:bookmarkEnd w:id="7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Ермуханов Кенес Айтшибаевич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53</w:t>
            </w:r>
          </w:p>
          <w:bookmarkEnd w:id="7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Есебаев Бауржан Кенжебекович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54</w:t>
            </w:r>
          </w:p>
          <w:bookmarkEnd w:id="8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Арысбек Сабитбекович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55</w:t>
            </w:r>
          </w:p>
          <w:bookmarkEnd w:id="8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 Ерлан Куанышевич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56</w:t>
            </w:r>
          </w:p>
          <w:bookmarkEnd w:id="8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 Беймбет Жакешович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57</w:t>
            </w:r>
          </w:p>
          <w:bookmarkEnd w:id="8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Ерден Жанузакович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58</w:t>
            </w:r>
          </w:p>
          <w:bookmarkEnd w:id="8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Серик Кошерович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59</w:t>
            </w:r>
          </w:p>
          <w:bookmarkEnd w:id="8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Тургынбек Искакович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60</w:t>
            </w:r>
          </w:p>
          <w:bookmarkEnd w:id="8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Заикин Юрий Васильевич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61</w:t>
            </w:r>
          </w:p>
          <w:bookmarkEnd w:id="8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Заморский Андрей Викторович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62</w:t>
            </w:r>
          </w:p>
          <w:bookmarkEnd w:id="8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Регина Михайловна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63</w:t>
            </w:r>
          </w:p>
          <w:bookmarkEnd w:id="8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Тулеубай Аралбаевич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64</w:t>
            </w:r>
          </w:p>
          <w:bookmarkEnd w:id="9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Калипа Кабдулловна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65</w:t>
            </w:r>
          </w:p>
          <w:bookmarkEnd w:id="9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Олжас Ермекович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66</w:t>
            </w:r>
          </w:p>
          <w:bookmarkEnd w:id="9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 Тельман </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67</w:t>
            </w:r>
          </w:p>
          <w:bookmarkEnd w:id="9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Исембаева Куйсайран Кенжегараевна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68</w:t>
            </w:r>
          </w:p>
          <w:bookmarkEnd w:id="9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Фазыл Байгалиевич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69</w:t>
            </w:r>
          </w:p>
          <w:bookmarkEnd w:id="9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Исмадьяров Базарбай Жанбырович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70</w:t>
            </w:r>
          </w:p>
          <w:bookmarkEnd w:id="9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Ихтиляпов Мади Умурзакович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71</w:t>
            </w:r>
          </w:p>
          <w:bookmarkEnd w:id="9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 Бауыржан Койшигаринович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72</w:t>
            </w:r>
          </w:p>
          <w:bookmarkEnd w:id="9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 Молдагалим Койшигаринович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73</w:t>
            </w:r>
          </w:p>
          <w:bookmarkEnd w:id="9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Кабаков Сайлау Садуович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74</w:t>
            </w:r>
          </w:p>
          <w:bookmarkEnd w:id="10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Серик Турганбекович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75</w:t>
            </w:r>
          </w:p>
          <w:bookmarkEnd w:id="10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Сырымбет Темиржанович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76</w:t>
            </w:r>
          </w:p>
          <w:bookmarkEnd w:id="10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Каракли Эльман Мамед-оглы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77</w:t>
            </w:r>
          </w:p>
          <w:bookmarkEnd w:id="10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Галина Франковна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78</w:t>
            </w:r>
          </w:p>
          <w:bookmarkEnd w:id="10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Бейсембай Кенжетаевич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79</w:t>
            </w:r>
          </w:p>
          <w:bookmarkEnd w:id="10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Бейбут Зейнелгабиденович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80</w:t>
            </w:r>
          </w:p>
          <w:bookmarkEnd w:id="10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Кирдякин Юрий Николаевич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81</w:t>
            </w:r>
          </w:p>
          <w:bookmarkEnd w:id="10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Китыбаева Заип</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82</w:t>
            </w:r>
          </w:p>
          <w:bookmarkEnd w:id="10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Любовь Алексеевна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83</w:t>
            </w:r>
          </w:p>
          <w:bookmarkEnd w:id="10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Канат Гауезханович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84</w:t>
            </w:r>
          </w:p>
          <w:bookmarkEnd w:id="11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Компышов Куаныш Кабделкакимович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85</w:t>
            </w:r>
          </w:p>
          <w:bookmarkEnd w:id="11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Коржунбаев Марат Тумурзаулы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86</w:t>
            </w:r>
          </w:p>
          <w:bookmarkEnd w:id="11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Кошкодан Иван Степанович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87</w:t>
            </w:r>
          </w:p>
          <w:bookmarkEnd w:id="11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Крячкин Николай Михайлович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88</w:t>
            </w:r>
          </w:p>
          <w:bookmarkEnd w:id="11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Дармен Маратович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89</w:t>
            </w:r>
          </w:p>
          <w:bookmarkEnd w:id="11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Куатканов Алмат Соянович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90</w:t>
            </w:r>
          </w:p>
          <w:bookmarkEnd w:id="11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Наталья Николаевна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91</w:t>
            </w:r>
          </w:p>
          <w:bookmarkEnd w:id="11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Кайрат Жумаханович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92</w:t>
            </w:r>
          </w:p>
          <w:bookmarkEnd w:id="11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Айтбай Хасенханович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93</w:t>
            </w:r>
          </w:p>
          <w:bookmarkEnd w:id="11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Жекебай Хасенханович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94</w:t>
            </w:r>
          </w:p>
          <w:bookmarkEnd w:id="12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Кусаев Серик Сабитович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95</w:t>
            </w:r>
          </w:p>
          <w:bookmarkEnd w:id="12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Лодяной Юрий Викторович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96</w:t>
            </w:r>
          </w:p>
          <w:bookmarkEnd w:id="12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Мартыненко Светлана Николаевна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97</w:t>
            </w:r>
          </w:p>
          <w:bookmarkEnd w:id="12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Серик Тауекелович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98</w:t>
            </w:r>
          </w:p>
          <w:bookmarkEnd w:id="12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Амиргали</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99</w:t>
            </w:r>
          </w:p>
          <w:bookmarkEnd w:id="12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Муттакова Гульзада Бинагабдулловна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100</w:t>
            </w:r>
          </w:p>
          <w:bookmarkEnd w:id="12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Есентай Гисинович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101</w:t>
            </w:r>
          </w:p>
          <w:bookmarkEnd w:id="12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Мендихан</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102</w:t>
            </w:r>
          </w:p>
          <w:bookmarkEnd w:id="12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Серик Туртаевич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103</w:t>
            </w:r>
          </w:p>
          <w:bookmarkEnd w:id="12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Ержан Касымович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104</w:t>
            </w:r>
          </w:p>
          <w:bookmarkEnd w:id="13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Болат Жумабаевич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105</w:t>
            </w:r>
          </w:p>
          <w:bookmarkEnd w:id="13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Кайрат Кушукбаевич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106</w:t>
            </w:r>
          </w:p>
          <w:bookmarkEnd w:id="13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Оджахвердиев Мухтар Мамед-оглы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107</w:t>
            </w:r>
          </w:p>
          <w:bookmarkEnd w:id="13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Олифирович Нина Михайловна </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108</w:t>
            </w:r>
          </w:p>
          <w:bookmarkEnd w:id="13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Есмагзам</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109</w:t>
            </w:r>
          </w:p>
          <w:bookmarkEnd w:id="13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Жантас Елюбаевич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110</w:t>
            </w:r>
          </w:p>
          <w:bookmarkEnd w:id="13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Алмат Багитжанович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111</w:t>
            </w:r>
          </w:p>
          <w:bookmarkEnd w:id="13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Орманова Аккуз</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112</w:t>
            </w:r>
          </w:p>
          <w:bookmarkEnd w:id="13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Бейбит Молдашевич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113</w:t>
            </w:r>
          </w:p>
          <w:bookmarkEnd w:id="13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Батырбек Ертайович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114</w:t>
            </w:r>
          </w:p>
          <w:bookmarkEnd w:id="14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Батырхан Ертайулы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115</w:t>
            </w:r>
          </w:p>
          <w:bookmarkEnd w:id="14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Амиргазы Есмуратович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116</w:t>
            </w:r>
          </w:p>
          <w:bookmarkEnd w:id="14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Болат Хамитович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117</w:t>
            </w:r>
          </w:p>
          <w:bookmarkEnd w:id="14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Сабит Хамитович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118</w:t>
            </w:r>
          </w:p>
          <w:bookmarkEnd w:id="14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Смбаев Дидар Абдуллаевич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119</w:t>
            </w:r>
          </w:p>
          <w:bookmarkEnd w:id="14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Алиаскар Галымжанович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120</w:t>
            </w:r>
          </w:p>
          <w:bookmarkEnd w:id="14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Стамкулов Тулеубек Фазылович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121</w:t>
            </w:r>
          </w:p>
          <w:bookmarkEnd w:id="14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Сташкевич Борис Александрович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122</w:t>
            </w:r>
          </w:p>
          <w:bookmarkEnd w:id="14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Суинбеков Жумадил Табанович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123</w:t>
            </w:r>
          </w:p>
          <w:bookmarkEnd w:id="14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Адлет Бекетович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124</w:t>
            </w:r>
          </w:p>
          <w:bookmarkEnd w:id="15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Алмакул Баяхановна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125</w:t>
            </w:r>
          </w:p>
          <w:bookmarkEnd w:id="15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Нуркат Жумабекович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126</w:t>
            </w:r>
          </w:p>
          <w:bookmarkEnd w:id="15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 Сергей Ефимович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127</w:t>
            </w:r>
          </w:p>
          <w:bookmarkEnd w:id="15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Трыков Сергей Жылкайдарович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128</w:t>
            </w:r>
          </w:p>
          <w:bookmarkEnd w:id="15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Шолпан Байкадамовна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129</w:t>
            </w:r>
          </w:p>
          <w:bookmarkEnd w:id="15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Умудов Галандар Джумшудоглы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130</w:t>
            </w:r>
          </w:p>
          <w:bookmarkEnd w:id="15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Умудов Сулейман Джумшудоглы</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131</w:t>
            </w:r>
          </w:p>
          <w:bookmarkEnd w:id="15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Уразбаева Дана Галымжановна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132</w:t>
            </w:r>
          </w:p>
          <w:bookmarkEnd w:id="15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Нурмуханбет Абдикаримович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133</w:t>
            </w:r>
          </w:p>
          <w:bookmarkEnd w:id="15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Салимкерей Амирович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134</w:t>
            </w:r>
          </w:p>
          <w:bookmarkEnd w:id="16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Утебаева Батия </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135</w:t>
            </w:r>
          </w:p>
          <w:bookmarkEnd w:id="16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Утепкалиев Нурлан Бакаевич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136</w:t>
            </w:r>
          </w:p>
          <w:bookmarkEnd w:id="16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Фахрудинов Тахир Мирфаязович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137</w:t>
            </w:r>
          </w:p>
          <w:bookmarkEnd w:id="16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 Николай Викторович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138</w:t>
            </w:r>
          </w:p>
          <w:bookmarkEnd w:id="16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Айдархан Жаугашарович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139</w:t>
            </w:r>
          </w:p>
          <w:bookmarkEnd w:id="16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Герман Николаевич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140</w:t>
            </w:r>
          </w:p>
          <w:bookmarkEnd w:id="16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Черномазов Александр Николаевич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141</w:t>
            </w:r>
          </w:p>
          <w:bookmarkEnd w:id="16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Каби Нурсултанович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142</w:t>
            </w:r>
          </w:p>
          <w:bookmarkEnd w:id="16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Кабденович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143</w:t>
            </w:r>
          </w:p>
          <w:bookmarkEnd w:id="16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Шенмаер Максим Владимирович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144</w:t>
            </w:r>
          </w:p>
          <w:bookmarkEnd w:id="17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Шетигулов Кайрат Сейдахович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145</w:t>
            </w:r>
          </w:p>
          <w:bookmarkEnd w:id="17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Шорина Бибигуль Есмагзамовна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146</w:t>
            </w:r>
          </w:p>
          <w:bookmarkEnd w:id="17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Штыков Александр Антонович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147</w:t>
            </w:r>
          </w:p>
          <w:bookmarkEnd w:id="17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Шуровский Василий Михайлович</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148</w:t>
            </w:r>
          </w:p>
          <w:bookmarkEnd w:id="17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Яковлева Галина Алексеевна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149</w:t>
            </w:r>
          </w:p>
          <w:bookmarkEnd w:id="17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"Аққой"</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150</w:t>
            </w:r>
          </w:p>
          <w:bookmarkEnd w:id="17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"Аман-Терсек"</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151</w:t>
            </w:r>
          </w:p>
          <w:bookmarkEnd w:id="17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"Буревестник-Агро"</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152</w:t>
            </w:r>
          </w:p>
          <w:bookmarkEnd w:id="17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"Буревестник-СБА"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153</w:t>
            </w:r>
          </w:p>
          <w:bookmarkEnd w:id="17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"Ветеран-1"</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154</w:t>
            </w:r>
          </w:p>
          <w:bookmarkEnd w:id="18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"Дамды-2005"</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155</w:t>
            </w:r>
          </w:p>
          <w:bookmarkEnd w:id="181"/>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"Аграрная фирма "ЖАМБЫЛ"</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156</w:t>
            </w:r>
          </w:p>
          <w:bookmarkEnd w:id="182"/>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"ЖИТО"</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157</w:t>
            </w:r>
          </w:p>
          <w:bookmarkEnd w:id="183"/>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"Қожа-1"</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158</w:t>
            </w:r>
          </w:p>
          <w:bookmarkEnd w:id="184"/>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"Күсеміс"</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159</w:t>
            </w:r>
          </w:p>
          <w:bookmarkEnd w:id="185"/>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"Өленді-Жер"</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160</w:t>
            </w:r>
          </w:p>
          <w:bookmarkEnd w:id="186"/>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"Рассвет+"</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161</w:t>
            </w:r>
          </w:p>
          <w:bookmarkEnd w:id="187"/>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"Санкебай"</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162</w:t>
            </w:r>
          </w:p>
          <w:bookmarkEnd w:id="188"/>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"Сары-Булак"</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163</w:t>
            </w:r>
          </w:p>
          <w:bookmarkEnd w:id="189"/>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"Шолаксай-1"</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164</w:t>
            </w:r>
          </w:p>
          <w:bookmarkEnd w:id="190"/>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"Еркин"</w:t>
            </w:r>
          </w:p>
        </w:tc>
      </w:tr>
    </w:tbl>
    <w:bookmarkStart w:name="z199" w:id="191"/>
    <w:p>
      <w:pPr>
        <w:spacing w:after="0"/>
        <w:ind w:left="0"/>
        <w:jc w:val="both"/>
      </w:pPr>
      <w:r>
        <w:rPr>
          <w:rFonts w:ascii="Times New Roman"/>
          <w:b w:val="false"/>
          <w:i w:val="false"/>
          <w:color w:val="000000"/>
          <w:sz w:val="28"/>
        </w:rPr>
        <w:t>
      Собственники земельных участков по Наурзумскому району отсутствуют.</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201" w:id="192"/>
    <w:p>
      <w:pPr>
        <w:spacing w:after="0"/>
        <w:ind w:left="0"/>
        <w:jc w:val="left"/>
      </w:pPr>
      <w:r>
        <w:rPr>
          <w:rFonts w:ascii="Times New Roman"/>
          <w:b/>
          <w:i w:val="false"/>
          <w:color w:val="000000"/>
        </w:rPr>
        <w:t xml:space="preserve"> Приемлемые схемы пастбищеоборотов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2260"/>
        <w:gridCol w:w="2260"/>
        <w:gridCol w:w="2929"/>
        <w:gridCol w:w="2930"/>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Годы</w:t>
            </w:r>
          </w:p>
          <w:bookmarkEnd w:id="193"/>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2018</w:t>
            </w:r>
          </w:p>
          <w:bookmarkEnd w:id="194"/>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2019</w:t>
            </w:r>
          </w:p>
          <w:bookmarkEnd w:id="195"/>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r>
    </w:tbl>
    <w:p>
      <w:pPr>
        <w:spacing w:after="0"/>
        <w:ind w:left="0"/>
        <w:jc w:val="left"/>
      </w:pPr>
      <w:r>
        <w:br/>
      </w:r>
      <w:r>
        <w:rPr>
          <w:rFonts w:ascii="Times New Roman"/>
          <w:b w:val="false"/>
          <w:i w:val="false"/>
          <w:color w:val="000000"/>
          <w:sz w:val="28"/>
        </w:rPr>
        <w:t>
</w:t>
      </w:r>
    </w:p>
    <w:bookmarkStart w:name="z205" w:id="196"/>
    <w:p>
      <w:pPr>
        <w:spacing w:after="0"/>
        <w:ind w:left="0"/>
        <w:jc w:val="both"/>
      </w:pPr>
      <w:r>
        <w:rPr>
          <w:rFonts w:ascii="Times New Roman"/>
          <w:b w:val="false"/>
          <w:i w:val="false"/>
          <w:color w:val="000000"/>
          <w:sz w:val="28"/>
        </w:rPr>
        <w:t>
      Примечание: 1, 2, 3, 4-очередность использования загонов в году.</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207" w:id="1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97"/>
    <w:bookmarkStart w:name="z208"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620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99"/>
    <w:p>
      <w:pPr>
        <w:spacing w:after="0"/>
        <w:ind w:left="0"/>
        <w:jc w:val="both"/>
      </w:pPr>
      <w:r>
        <w:rPr>
          <w:rFonts w:ascii="Times New Roman"/>
          <w:b w:val="false"/>
          <w:i w:val="false"/>
          <w:color w:val="000000"/>
          <w:sz w:val="28"/>
        </w:rPr>
        <w:t>
      Площади сезонных пастбищ по Наурзумскому району составляет 1 079 293 гектар. В том числе на землях сельскохозяйственного назначения 302 186 гектар, на землях населенных пунктов 94 939 гектар, на землях особо охраняемых природных территориях 120 802 гектар, на землях запаса 561 366 гектар.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211" w:id="20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00"/>
    <w:bookmarkStart w:name="z212" w:id="201"/>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утвержденные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(зарегистрированные в Реестре государственной регистрации нормативных правовых актов за № 15090). </w:t>
      </w:r>
    </w:p>
    <w:bookmarkEnd w:id="201"/>
    <w:bookmarkStart w:name="z213" w:id="202"/>
    <w:p>
      <w:pPr>
        <w:spacing w:after="0"/>
        <w:ind w:left="0"/>
        <w:jc w:val="both"/>
      </w:pPr>
      <w:r>
        <w:rPr>
          <w:rFonts w:ascii="Times New Roman"/>
          <w:b w:val="false"/>
          <w:i w:val="false"/>
          <w:color w:val="000000"/>
          <w:sz w:val="28"/>
        </w:rPr>
        <w:t>
      Оросительных или обводнительных каналов на территории района не имеется.</w:t>
      </w:r>
    </w:p>
    <w:bookmarkEnd w:id="202"/>
    <w:bookmarkStart w:name="z214" w:id="203"/>
    <w:p>
      <w:pPr>
        <w:spacing w:after="0"/>
        <w:ind w:left="0"/>
        <w:jc w:val="left"/>
      </w:pPr>
      <w:r>
        <w:rPr>
          <w:rFonts w:ascii="Times New Roman"/>
          <w:b/>
          <w:i w:val="false"/>
          <w:color w:val="000000"/>
        </w:rPr>
        <w:t xml:space="preserve"> Схемы расположения пастбищ на территории Наурзумского района</w:t>
      </w:r>
    </w:p>
    <w:bookmarkEnd w:id="203"/>
    <w:bookmarkStart w:name="z215"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6200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223" w:id="20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05"/>
    <w:bookmarkStart w:name="z224"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620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233" w:id="20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07"/>
    <w:bookmarkStart w:name="z23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620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Наурзумскому району</w:t>
            </w:r>
            <w:r>
              <w:br/>
            </w:r>
            <w:r>
              <w:rPr>
                <w:rFonts w:ascii="Times New Roman"/>
                <w:b w:val="false"/>
                <w:i w:val="false"/>
                <w:color w:val="000000"/>
                <w:sz w:val="20"/>
              </w:rPr>
              <w:t>на 2018-2019 годы</w:t>
            </w:r>
          </w:p>
        </w:tc>
      </w:tr>
    </w:tbl>
    <w:bookmarkStart w:name="z236" w:id="20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684"/>
        <w:gridCol w:w="1009"/>
        <w:gridCol w:w="1784"/>
        <w:gridCol w:w="1009"/>
        <w:gridCol w:w="1784"/>
        <w:gridCol w:w="1784"/>
        <w:gridCol w:w="1010"/>
        <w:gridCol w:w="1785"/>
        <w:gridCol w:w="1011"/>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w:t>
            </w:r>
          </w:p>
          <w:bookmarkEnd w:id="210"/>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и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2018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2019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1</w:t>
            </w:r>
          </w:p>
          <w:bookmarkEnd w:id="211"/>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Буревестник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2</w:t>
            </w:r>
          </w:p>
          <w:bookmarkEnd w:id="212"/>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3</w:t>
            </w:r>
          </w:p>
          <w:bookmarkEnd w:id="213"/>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4</w:t>
            </w:r>
          </w:p>
          <w:bookmarkEnd w:id="214"/>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Карамендинский сельский округ</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5</w:t>
            </w:r>
          </w:p>
          <w:bookmarkEnd w:id="215"/>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Шолаксай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6</w:t>
            </w:r>
          </w:p>
          <w:bookmarkEnd w:id="216"/>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7</w:t>
            </w:r>
          </w:p>
          <w:bookmarkEnd w:id="217"/>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8</w:t>
            </w:r>
          </w:p>
          <w:bookmarkEnd w:id="218"/>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Дамдинский сельский округ</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Весна-осень (часть мая, июня, часть августа, сентябрь)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полный</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(часть июня, июль, часть августа)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(часть мая, июня)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