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ef7" w14:textId="89d1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Наурзумском районе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13 июня 2017 года № 107. Зарегистрировано Департаментом юстиции Костанайской области 3 июля 2017 года № 7125.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Наурзумского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107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Наурзумского района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(мест), в том числе финансирование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 (количество детей)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"Балдырган" отдела образования Наурзумского района село Караменды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Наурзумского района село Дамды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"Нурбобек" отдела образования Наурзумского района село Буревестник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Наурзумского района село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Кызгалдак" акимата Наурзумского района село 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Наурзумского района" село Караменды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на одного ребенка в месяц,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"Балдырган" отдела образования Наурзумского района село Караменды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Наурзумского района село Дамды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"Нурбобек" отдела образования Наурзумского района село Буревестник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Наурзумского района село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Кызгалдак" акимата Наурзумского района село 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Наурзумского района" село Караменды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оплаты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"Балдырган" отдела образования Наурзумского района село Караменды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Наурзумского района село Дамды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"Нурбобек" отдела образования Наурзумского района село Буревестник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Наурзумского района село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Кызгалдак" акимата Наурзумского района село 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Наурзумского района" село Караменды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