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65795" w14:textId="a6657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инвалидов в Наурзумском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Наурзумского района Костанайской области от 25 апреля 2017 года № 85. Зарегистрировано Департаментом юстиции Костанайской области 10 мая 2017 года № 7031. Утратило силу постановлением акимата Наурзумского района Костанайской области от 16 ноября 2021 года № 137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Наурзумского района Костанайской области от 16.11.2021 </w:t>
      </w:r>
      <w:r>
        <w:rPr>
          <w:rFonts w:ascii="Times New Roman"/>
          <w:b w:val="false"/>
          <w:i w:val="false"/>
          <w:color w:val="ff0000"/>
          <w:sz w:val="28"/>
        </w:rPr>
        <w:t>№ 137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6)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занятости населения" акимат Наурзумского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квоту рабочих мест для инвалидов в размере от двух до четырех процентов от численности рабочих мест без учета рабочих мест на тяжелых работах, работах с вредными, опасными условиями труда организациям со списочной численностью работников: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 пятидесяти до ста человек – в размере двух процентов списочной численности работников;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 ста одного до двухсот пятидесяти человек – в размере трех процентов списочной численности работников;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свыше двухсот пятидесяти одного человека – в размере четырех процентов списочной численности работников.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района.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Даиров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