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3680" w14:textId="c183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10 апреля 2014 года № 211 "Об утверждении Регламента Наурзумского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7 апреля 2017 года № 85. Зарегистрировано Департаментом юстиции Костанайской области 20 апреля 2017 года № 7007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маслихата от 10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Наурзумского районного маслихата" (зарегистрировано в Реестре государственной регистрации нормативных правовых актов за № 4678, опубликовано 14 мая 2014 года в газете "Науырзым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