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df21" w14:textId="f5bd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Мендыкаринскому району на 2017-2018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5 октября 2017 года № 139. Зарегистрировано Департаментом юстиции Костанайской области 1 ноября 2017 года № 7275.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Мендыкаринскому району на 2017-2018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Исполняющии обязанности руководителя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коммунального государственного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учреждения"Отдел сельского хозяйства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Мендыкаринского района"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В. Габун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октября 2017 года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Исполняющии обязанности руководителя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земельных отношений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Мендыкаринского района"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Рузыкулова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октября 2017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Мендыкаринскому району на 2017-2018 годы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Мендыкаринского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2017-2018 годы);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2017-2018 годы);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2017-2018 годы);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2017-2018 годы);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2017-2018 годы);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2017-2018 годы);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2017-2018 годы).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Мендыкаринского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6200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Мендыкаринского района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собственников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Иван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Михаил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 Валерий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Сухенко Сергей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Ахмеджанов Магпур Сапиевич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Титаренко Анатолий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Тобылбаев Булат Рустемович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Мендыкаринского района</w:t>
      </w:r>
    </w:p>
    <w:bookmarkEnd w:id="3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Аристанова Ляйля Искаковна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Бекешева Сауле Мухаметгалиевна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 Раиса Юрьевна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Бикетов Марат Батиргалиевич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Болтуть Павел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 Сергей Семенович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Иван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Гофман Андрей Александров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Дмитриченко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Дорошенко Иван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Ергазин Жумагали Енбекшиевич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Зайберт Петр Филлипович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Замшихин Владимир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Замшихин Юрий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 Виталий Вячеславович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Борис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Адилхан Салимханович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Владимир Леонидович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Логвиненко Андрей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 Анатолий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Михаил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Масольд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Мурзабекова Айгуль Уралхановна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Мухаметкалиева Сакып Мурзабековна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Науразбаева Дина Аманжоловна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Азамат Бексултанович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Оленберг Иван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Лаззат Ансагановна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Пацейко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Петроченко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Прадченко Валерий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Простатинов Виталий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Рудковский Сергей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Саттаров Рустам Газнавиевич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Сейтмухамбетова Саулеман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Сейтмухамбетова Сауле Какимовна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Смыкалова Валентина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Софронов Виктор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Татомиров Виктор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Татомиров Павел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Тимко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Бакытжамал Сермухановна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Цырба Татьяна Семеновна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Шаравара Алексей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Сауле Курганбековна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 Валерий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Дейвальд Андрей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Мендыгали Абдигалиевич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Муртазина Тойсулу Сардабековна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Ермек Балдырганович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Нурлан Балдырганович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Алтыншаш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Снаров Алексей Тимофеевич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 Жомарт Рахметкалиевич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Яшин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Мурат Уябаевич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Бекмагамбетова Айнагуль Ахметжановна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Варяница Николай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Галымжан Тулеуович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Досумова Карашаш Сапаровна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Жаксыбай Дулат Журсунулы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Жанарстанов Бауржан Уразбаевич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Заводиленко Галина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Заводиленко Сергей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Каленов Жангельды Рахимбаевич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Каленова Гулсым Жамаловна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Кушекбаев Бахытбек Ахметбекович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Омертай Есманович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Тельгарин Бахытбек 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Шильдебаев Алимбай Курманбаевич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Шильдибаева Баржаксы Ниязовна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Гульжан Темирбековна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Буканова Карлыга Кьясовна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Буканова Сайлау Балкеновна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Доненбаева Камшат Байгазиновна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Аманжол Ракишевич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Николай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Панченко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Уакпаев Магауия Кадырович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Холодов Иван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Олег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Айтыкова Гулнар Махановна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Алимгазин Марал 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Вешкина Людмила Васильевна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Гибало Юрий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Дубенюк Виктор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Серик Ракишевич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Кембаева Жанат Жаппасовна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 Виталий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Олег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Мущинский Сергей Эдвардович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Баймурат Избаирович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Таженов Кадирбек Натешевич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Тишбаев Нуралы Газизович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 Сардар Кузгамбекович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Аскар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Жанат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Сункарбек Зулкарнаевич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БайбосыновСерик Айтмухамович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Бокушев Серик Жунусович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Еркеблан Нугуманович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Сарсен Нугуманович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Жармагамбетов Едрес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Искак Исакович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Исмаков Нурлан Дюсембаевич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Кабдрахметов Гани Искакович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Капешов Жомарт Жумаканович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Сералы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Аркангельды Жанбатырович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Беген Калиякович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Ерболат Шаяхметович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Мукушева Зауреш Исахметовна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 Азамат Тлеукабылович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Мурзатаев Жанабыл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Жамал Аскаровна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Бисембай Есенжолович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Батырхан Сабыржанович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Жансерик Каратаевич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Ажигалей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Тахир Рафхатович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Сарсембай Исахметович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Танжарикова Бупежан Базылхановна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Сардарбек Мурзахметович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Шойбасов Жанибек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Ахметгалиев Курмаш Жетпысбаевич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Ахметгалиев Тулеген Жетпысбаевич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Елена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Бришев Бердыгали Барьянович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Веренич Олег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Андрей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Екимов Алексей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Кандыбек Салькенович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Есимгалиев Алимбай Жумагалиевич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Ескожин Нурболат Шаканович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Берик Есентаевич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Итемгенов Капан Жакияевич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Кушукбаев Серик Даулханович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Лушников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Малков Андрей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 Владимир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Панкратенко Леонид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Родькин Борис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Исимгалей Махитдинович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Ульрих Александр Иосифович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Зинаида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Глизница Владимир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Еркебулан Аманжолович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Конспаев Бахитжан Токанович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Лисков Борис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Ускелен Сабирович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Панченко Оксана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Сухенко Сергей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Ташетов Кайрат Шайкенович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Аскар Абилгазинович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Щеклеин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Алексей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Бисекенов Серик Дарбаевич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Бришев Галинур Бахытжанович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Волочай Александр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Мартай Мажитович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Коныспай Кабдуалинович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Багитжамал Мукашевна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Бакир Сарварович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Ундасын Кожахметович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Каденов Тастанбек Гарифулович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Жаугашты Жусупбекович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Серик Жусупбекович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Кулатаев Пазылжан Кадыржанович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2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 Валерий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2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 Талғат Тоқмырзаұлы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2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Маркелов Семен Семенович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2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Матюшенко Валерий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2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Миржибаев Жанибек Алмабекович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2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Рысбай Танатканович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2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Марат Аблайханович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2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Мухаметжанова Светлана Агибаевна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2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Аскар Капашович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2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Асхат Кайратович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Нургельды Ансаганович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Ботагоз Каратаевна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Алмас Жетписбаевич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Сейдагалиев Тобылбай Умирзакович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Елжан Торсанович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Уразымбетова Баян Баймагамбетовна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 Зульфия Касимовна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 Нуртуган Абдрашевич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Серик Бакирович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Шалов Елжан Файзулович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Вотчель Владимир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 Виталий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Владимир Никифорович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Бегенов Исмагамбет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Ермагамбет Байдалович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 Раиса Юрьевна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Берестень Сергей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Бугайко Александр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Втюрин Владимир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Гусманов АлибекКожиахметович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Гутшмидт Владимир Раймундович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Бегенов Амир Исмагамбетович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Ищенко Владимир Спиридонович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Калембет Олег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Алексей Аркадьевич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Канюка Галина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Базар Абишевна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Сосенко Андрей Валерьевич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Мелешенко Татьяна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Режь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Скибин Юрий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Стасина Наталья Леонидовна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Тюекпаев Аскар Троганович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Утебеков Жанибек Дильдабекович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Шиповских Виктор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Шкурин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Арыкова Эра Сериковна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Рашида Юмагуловна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Дудин Павел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Ермагамбетова Алия Кажитаевна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Жармаганбетов Дулат Есенгалиевич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Кирнасовская Ольга Степановна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Мелюх Наталья Борисовна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Азамат Галиханович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Жангельды Галиханович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Саябек Мадиевич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Рахметкалиев Кажмухан Калбатаевич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Рядинский Василий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Свирский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Якимова Ольга Семеновна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"Боровское"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"ЖанаАлкау"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"Жолдас"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"Борки и 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"АПК-Group"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Қарқын"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"Сарыбай-Жер"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"Введенка 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"Белояровское"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"Кунай 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"Бородиновское"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"КарасорGroup"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"Раскуль"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"АгроКом-Лэнд"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"Жаңа -Тұрмыс"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 - Таң"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"Дусти-2004"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"Аксуат - ТАГ"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"Каменскуральск"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"Мустанг"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Alan"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"Орлан2004"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"Agro STT"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"Заря"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"Қалын-Орман"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"Дархан-Жер"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"Саадат-А"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"Фирма "ПИК"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"Тимур - 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"Азат и 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"Боровской Профессионально-технический колледж"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3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"Боровская областная санаторная школа-интернат"Управления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3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зерновой государственный сортоиспытательный участок филиал государственного учреждения "Костанайская областная инспектура по сортоиспытанию сельскохозяйственных культур" Министерства сельского хозяйства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32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16"/>
    <w:bookmarkStart w:name="z32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Мендыкаринского района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3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  <w:bookmarkEnd w:id="3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3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333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76200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Мендыкаринскому району составляет 216600 гектаров.</w:t>
      </w:r>
    </w:p>
    <w:bookmarkEnd w:id="324"/>
    <w:bookmarkStart w:name="z3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127490 гектаров, на землях населенных пунктов 64060 гектаров, на землях лесного фонда 4691 гектаров, на землях запаса 20359 гектаров.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338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 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bookmarkEnd w:id="328"/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доступа пастбищепользователей к водоисточникам 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76200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31"/>
    <w:bookmarkStart w:name="z35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2"/>
    <w:p>
      <w:pPr>
        <w:spacing w:after="0"/>
        <w:ind w:left="0"/>
        <w:jc w:val="both"/>
      </w:pPr>
      <w:r>
        <w:drawing>
          <wp:inline distT="0" distB="0" distL="0" distR="0">
            <wp:extent cx="76200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358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76200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36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335"/>
    <w:bookmarkStart w:name="z36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6"/>
    <w:p>
      <w:pPr>
        <w:spacing w:after="0"/>
        <w:ind w:left="0"/>
        <w:jc w:val="both"/>
      </w:pPr>
      <w:r>
        <w:drawing>
          <wp:inline distT="0" distB="0" distL="0" distR="0">
            <wp:extent cx="76200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364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2017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