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30ab7" w14:textId="6430a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местных исполнительных органов Мендыкаринского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Мендыкаринского района Костанайской области от 24 марта 2017 года № 71. Зарегистрировано Департаментом юстиции Костанайской области 7 апреля 2017 года № 6969. Утратило силу постановлением акимата Мендыкаринского района Костанайской области от 16 марта 2018 года № 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Мендыкаринского района Костанайской области от 16.03.2018 </w:t>
      </w:r>
      <w:r>
        <w:rPr>
          <w:rFonts w:ascii="Times New Roman"/>
          <w:b w:val="false"/>
          <w:i w:val="false"/>
          <w:color w:val="ff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акимат Мендыкаринского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местных исполнительных органов Мендыкаринского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Мендыкаринского района от 05 апреля 2016 года № 49 "Об утверждении Методики оценки деятельности административных государственных служащих корпуса "Б" исполнительных органов акимата Мендыкаринского района" (зарегистрировано в Реестре государственной регистрации нормативных правовых актов под № 6334, опубликовано 24 мая 2016 года в информационно-правовой системе "Әділет").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Мендыкаринского района.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Ионенко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 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марта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местных исполнительных органов Мендыкаринского района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оценки деятельности административных государственных служащих корпуса "Б" местных исполнительных органов Мендыкаринского района (далее – Методика)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номером 14637) и определяет алгоритм оценки деятельности административных государственных служащих корпуса "Б" (далее – служащие корпуса "Б").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пяти рабочих дней после выхода на работу.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выполнения служащим корпуса "Б" индивидуального плана работы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 к настоящей Методике.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 (далее - Комиссия), рабочим органом которой является единая служба управления персоналом (отдел кадровой работы).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считается правомочным, если на нем присутствовали не менее двух третей ее состава.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осуществляется по решению уполномоченного лица путем внесения изменения в распоряжение о создании Комиссии.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принимается открытым голосованием.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является сотрудник единой службы управления персоналом (отдела кадровой работы). Секретарь Комиссии не принимает участие в голосовании.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 к настоящей Методике.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назначении служащего корпуса "Б" на должность после срока,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 настоящей Методики,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единую службу управления персоналом (отдел кадровой работы). Второй экземпляр находится у непосредственного руководителя служащего корпуса "Б".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Единая служба управления персоналом (отдел кадровой работы) формирует график проведения оценки по согласованию с председателем Комиссии.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Единая служба управления персоналом (отдел кадровой работы)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2"/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государственным органом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исполнительской дисциплины служат документально подтвержденные сведения от отдела документационного обеспечения и непосредственного руководителя служащего корпуса "Б".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подтверждҰнные сведения от единой службы управления персоналом (отдела кадровой работы) и непосредственного руководителя служащего корпуса "Б".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 к настоящей Методике.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единой службой управления персоналом (отделом кадровой работы), отделом документационного обеспечения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Комиссии. В этом случае работником единой службы управления персоналом (отдела кадровой работы) и непосредственным руководителем служащего корпуса "Б" в произвольной форме составляется акт об отказе от ознакомления.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57"/>
    <w:bookmarkStart w:name="z6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 к настоящей Методике.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Комиссии. В этом случае работником единой службы управления персоналом (отдела кадровой работы) и непосредственным руководителем служащего корпуса "Б" в произвольной форме составляется акт об отказе от ознакомления.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единой службой управления персоналом (отделом кадровой работы) не позднее пяти рабочих дней до заседания Комиссии по следующей формуле: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 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> 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bookmarkEnd w:id="78"/>
    <w:bookmarkStart w:name="z8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Единая служба управления персоналом (отдел кадровой работы)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Единая служба управления персоналом (отдел кадровой работы) предоставляет на заседание Комиссии следующие документы: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 к настоящей Методике.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Единая служба управления персоналом (отдел кадровой работы) ознакамливает служащего корпуса "Б" с результатами оценки в течение двух рабочих дней со дня ее завершения.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работником единой службы управления персоналом (отдела кадровой работы) в произвольной форме составляется акт об отказе от ознакомления.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> настоящей Методики, а также подписанный протокол заседания Комиссии хранятся в единой службе управления персоналом (отделе кадровой работы)</w:t>
      </w:r>
    </w:p>
    <w:bookmarkEnd w:id="92"/>
    <w:bookmarkStart w:name="z99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97"/>
    <w:bookmarkStart w:name="z104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1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Мендыкаринского района</w:t>
            </w:r>
          </w:p>
        </w:tc>
      </w:tr>
    </w:tbl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06"/>
    <w:bookmarkStart w:name="z114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(период, на который составляется индивидуальный план)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 _________________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14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5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6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7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8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bookmarkEnd w:id="1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942"/>
        <w:gridCol w:w="6358"/>
      </w:tblGrid>
      <w:tr>
        <w:trPr>
          <w:trHeight w:val="30" w:hRule="atLeast"/>
        </w:trPr>
        <w:tc>
          <w:tcPr>
            <w:tcW w:w="5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22"/>
        </w:tc>
        <w:tc>
          <w:tcPr>
            <w:tcW w:w="63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23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Мендыкаринского района</w:t>
            </w:r>
          </w:p>
        </w:tc>
      </w:tr>
    </w:tbl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24"/>
    <w:bookmarkStart w:name="z139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____________________квартал ____ года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(оцениваемый период)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Фамилия, имя, отчество (при его наличии) оцениваемого служащего: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1992"/>
        <w:gridCol w:w="1730"/>
        <w:gridCol w:w="1730"/>
        <w:gridCol w:w="1993"/>
        <w:gridCol w:w="1730"/>
        <w:gridCol w:w="1731"/>
        <w:gridCol w:w="420"/>
      </w:tblGrid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3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6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7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8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49"/>
        <w:gridCol w:w="6551"/>
      </w:tblGrid>
      <w:tr>
        <w:trPr>
          <w:trHeight w:val="30" w:hRule="atLeast"/>
        </w:trPr>
        <w:tc>
          <w:tcPr>
            <w:tcW w:w="5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39"/>
        </w:tc>
        <w:tc>
          <w:tcPr>
            <w:tcW w:w="6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40"/>
        </w:tc>
      </w:tr>
      <w:tr>
        <w:trPr>
          <w:trHeight w:val="30" w:hRule="atLeast"/>
        </w:trPr>
        <w:tc>
          <w:tcPr>
            <w:tcW w:w="5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Мендыкаринского района</w:t>
            </w:r>
          </w:p>
        </w:tc>
      </w:tr>
    </w:tbl>
    <w:bookmarkStart w:name="z16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41"/>
    <w:bookmarkStart w:name="z166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42"/>
    <w:bookmarkStart w:name="z16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год</w:t>
      </w:r>
    </w:p>
    <w:bookmarkEnd w:id="143"/>
    <w:bookmarkStart w:name="z16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(оцениваемый год)</w:t>
      </w:r>
    </w:p>
    <w:bookmarkEnd w:id="144"/>
    <w:bookmarkStart w:name="z16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bookmarkEnd w:id="145"/>
    <w:bookmarkStart w:name="z17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служащего: _____________________________________________</w:t>
      </w:r>
    </w:p>
    <w:bookmarkEnd w:id="146"/>
    <w:bookmarkStart w:name="z17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</w:t>
      </w:r>
    </w:p>
    <w:bookmarkEnd w:id="147"/>
    <w:bookmarkStart w:name="z17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48"/>
    <w:bookmarkStart w:name="z17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49"/>
    <w:bookmarkStart w:name="z17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bookmarkEnd w:id="1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51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2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3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4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5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49"/>
        <w:gridCol w:w="6551"/>
      </w:tblGrid>
      <w:tr>
        <w:trPr>
          <w:trHeight w:val="30" w:hRule="atLeast"/>
        </w:trPr>
        <w:tc>
          <w:tcPr>
            <w:tcW w:w="5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56"/>
        </w:tc>
        <w:tc>
          <w:tcPr>
            <w:tcW w:w="6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57"/>
        </w:tc>
      </w:tr>
      <w:tr>
        <w:trPr>
          <w:trHeight w:val="30" w:hRule="atLeast"/>
        </w:trPr>
        <w:tc>
          <w:tcPr>
            <w:tcW w:w="5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Мендыкаринского района</w:t>
            </w:r>
          </w:p>
        </w:tc>
      </w:tr>
    </w:tbl>
    <w:bookmarkStart w:name="z19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58"/>
    <w:bookmarkStart w:name="z191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59"/>
    <w:bookmarkStart w:name="z19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60"/>
    <w:bookmarkStart w:name="z19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End w:id="161"/>
    <w:bookmarkStart w:name="z19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62"/>
    <w:bookmarkStart w:name="z19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(вид оценки: квартальная/годовая и оцениваемый период (квартал и (или) год)</w:t>
      </w:r>
    </w:p>
    <w:bookmarkEnd w:id="163"/>
    <w:bookmarkStart w:name="z19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4394"/>
        <w:gridCol w:w="1648"/>
        <w:gridCol w:w="3678"/>
        <w:gridCol w:w="932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65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66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67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68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69"/>
    <w:bookmarkStart w:name="z20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170"/>
    <w:bookmarkStart w:name="z20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71"/>
    <w:bookmarkStart w:name="z20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bookmarkEnd w:id="172"/>
    <w:bookmarkStart w:name="z20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73"/>
    <w:bookmarkStart w:name="z20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bookmarkEnd w:id="174"/>
    <w:bookmarkStart w:name="z20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75"/>
    <w:bookmarkStart w:name="z20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</w:t>
      </w:r>
    </w:p>
    <w:bookmarkEnd w:id="176"/>
    <w:bookmarkStart w:name="z20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7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