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99ed" w14:textId="ef49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Половниковка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30 ноября 2017 года № 193. Зарегистрировано Департаментом юстиции Костанайской области 15 декабря 2017 года № 7395. Утратило силу решением маслихата Костанайского района Костанайской области от 27 января 2020 года № 473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Половниковка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для участия в сходе местного сообщества села Половниковка Костанайского района Костанайской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силу, следующие решения маслихата: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Половниковского сельского округа Костанайского района Костанайской области" (зарегистрировано в Реестре государственной регистрации нормативных правовых актов за № 4620, опубликовано 30 апреля 2014 года в газете "Арна"):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7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11 марта 2014 года № 187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Половниковского сельского округа Костанайского района Костанайской области" (зарегистрировано в Реестре государственной регистрации нормативных правовых актов за № 5129, опубликовано 31 октября 2014 года в газете "Арна").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Половниковка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Е. Таран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ноября 2017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193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села Половниковка Костанайского района Костанайской области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села Половниковка Костанайского района Костанайской области (далее - село Половниковка)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Половниковка.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села Половниковка созывается и проводится с целью избрания представителей для участия в сходе местного сообщества.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Половниковка.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Половниковка организуется акимом села Половниковка.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Половниковка, имеющих право в нем участвовать.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Половниковка или уполномоченным им лицом.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Половниковка или уполномоченное им лицо.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Кандидатуры представителей жителей села Половниковка для участия в сходе местного сообщества выдвигаются участниками раздельного схода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количественным составом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утвержденным Костанайским районным маслихатом.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Половниковка.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193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села Половниковка Костанайского района Костанайской области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4155"/>
        <w:gridCol w:w="6407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1"/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Половниковка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Половниковка Костанайского района Костанайской области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