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4486" w14:textId="ad94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Костанайского района от 2 марта 2017 года № 108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20 ноября 2017 года № 679. Зарегистрировано Департаментом юстиции Костанайской области 29 ноября 2017 года № 7345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Костанайского района от 2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под № 6922, опубликовано 30 марта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дошкольное воспитание и обучение, размера родительской платы на 2017 год";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Костанайского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2017 года № 679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2017 года № 108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Костанайского района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103"/>
        <w:gridCol w:w="2981"/>
        <w:gridCol w:w="937"/>
        <w:gridCol w:w="1104"/>
        <w:gridCol w:w="1311"/>
        <w:gridCol w:w="1431"/>
        <w:gridCol w:w="1431"/>
        <w:gridCol w:w="1312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мини-центры, организованные на базе организаций среднего образования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–центр с неполным днем пребывания при школе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"Александровская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"Александровская средняя школа" отдела образования акимата Костанайского района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"Алтынсаринская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Борис-Романовка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"Борис-Романовская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"Владимировская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Глазуновка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"Глазуновская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"Жамбылская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Ждановка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"Ждановская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"Заречная школа-лицей"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"Заречная средняя школа с государственным языком обучения" государственного учреждения "Отдел образования" акимата Костанайского района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дала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"Средняя школа имени Кадыра Каримова"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Майколь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"Майкольская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"Мичуринская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"Московская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"Надеждинская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"Озерная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Половниковка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"Половниковская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"Садовая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Садчиковка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"Садчиковская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Семеновка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"Семеновская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Ульяновское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"Ульяновская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Шишкинское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"Шишкинская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Шеминовское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"Шеминовская средняя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"Затобольская средняя школа №1"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"Затобольская средняя школа №2"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"Затобольская школа-гимназия"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"Затобольская школа-гимназия имени Нуржана Наушабаева" (с пришкольным интернатом)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"Абайская основная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"Балыктинская основная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Белозерка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"Белозерская основная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"Воскресеновская основная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Давыденовка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"Давыденовская основная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"Жуковская основная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"Константиновская основная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Молокановка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"Молокановская основная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Нечаевка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"Нечаевская основная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"Озерная основная школа" отдела образования акимата Костанайского района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"Озерная основная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Рыспай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"Рыспайская основная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"Сергеевская основная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Сормовка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"Сормовская основная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"Васильевская начальная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Арман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"Красно-Передовикская начальная школа" отдела образования акимата Костанайского района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"Кировская начальная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"Ленинская начальная школа" отдела образования акимата Костанайского района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"Новоселовская начальная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Рыбное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"Рыбинская начальная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Рязановка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"Рязановская начальная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Осиновка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"Осиновская начальная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"Талапкерская начальная школа"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"Алтын-бесік"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"Алтын-бесік"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"Балбөбек" государственного учреждения "Отдел образования" акимата Костанайского района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"Балбөбек" государственного учреждения "Отдел образования"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"Гульдер" государственного учреждения "Отдел образования"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"Петушок" отдела образования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"Шапағат" Государственного учреждения "Отдел образования"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"Шапағат" Государственного учреждения "Отдел образования" акимата Костанайского района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"Жанерке 2009"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924"/>
        <w:gridCol w:w="2496"/>
        <w:gridCol w:w="991"/>
        <w:gridCol w:w="1198"/>
        <w:gridCol w:w="1435"/>
        <w:gridCol w:w="991"/>
        <w:gridCol w:w="303"/>
        <w:gridCol w:w="303"/>
        <w:gridCol w:w="991"/>
        <w:gridCol w:w="1098"/>
        <w:gridCol w:w="992"/>
      </w:tblGrid>
      <w:tr>
        <w:trPr/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8"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"Александровская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"Александровская средняя школа" отдела образования акимата Костанайского района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"Алтынсаринская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Борис-Романовка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"Борис-Романовская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"Владимировская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Глазуновка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"Глазуновская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"Жамбылская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Ждановка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"Ждановская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"Заречная школа-лицей"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"Заречная средняя школа с государственным языком обучения" государственного учреждения "Отдел образования" акимата Костанайского района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дала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"Средняя школа имени Кадыра Каримова"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"Майкольская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"Мичуринская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"Московская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"Надеждинская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"Озерная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Половниковка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"Половниковская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"Садовая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Садчиковка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"Садчиковская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Семеновка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"Семеновская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9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Ульяновское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"Ульяновская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0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Шишкинское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"Шишкинская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Шеминовское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"Шеминовская средняя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"Затобольская средняя школа №1"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"Затобольская средняя школа №2"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"Затобольская школа-гимназия"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"Затобольская школа-гимназия имени Нуржана Наушабаева" (с пришкольным интернатом)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"Абайская основная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"Балыктинская основная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Белозерка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"Белозерская основная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9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"Воскресеновская основная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00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Давыденовка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"Давыденовская основная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"Жуковская основная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0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"Константиновская основная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0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Молокановка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"Молокановская основная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0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Нечаевка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"Нечаевская основная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0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"Озерная основная школа" отдела образования акимата Костанайского района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0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"Озерная основная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0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Рыспай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"Рыспайская основная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0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"Сергеевская основная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09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Сормовка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"Сормовская основная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10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"Васильевская начальная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1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Арман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"Красно-Передовикская начальная школа" отдела образования акимата Костанайского района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1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"Кировская начальная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1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"Ленинская начальная школа" отдела образования акимата Костанайского района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1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"Новоселовская начальная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1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Рыбное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"Рыбинская начальная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1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Рязановка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"Рязановская начальная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1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Осиновка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"Осиновская начальная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1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"Талапкерская начальная школа"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19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"Алтын-бесік"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20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"Алтын-бесік"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2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"Балбөбек" государственного учреждения "Отдел образования" акимата Костанайского района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2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"Балбөбек" государственного учреждения "Отдел образования"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2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"Гульдер" государственного учреждения "Отдел образования"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2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"Петушок" отдела образования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2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"Шапағат" Государственного учреждения "Отдел образования"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2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"Шапағат" Государственного учреждения "Отдел образования" акимата Костанайского района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2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"Жанерке 2009"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