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dd21" w14:textId="689d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178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Ждановского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августа 2017 года № 164. Зарегистрировано Департаментом юстиции Костанайской области 13 сентября 2017 года № 7199.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Ждановского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4619, опубликовано 30 апреля 2014 года в газете "Арна")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представителей жителей сел для участия в сходе местного сообщества Ждановского сельского округа Костанайского района Костанайской области,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Ждановского сельского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Дощанов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августа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2017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Ждановского сельского округа Костанайского района Костанайской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Ждановского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Ждановка Ждановского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Васильевка Ждановского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Кировка Ждановского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Семилетка Ждановского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