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583" w14:textId="eb9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10 сентября 2014 года № 637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29 мая 2017 года № 293. Зарегистрировано Департаментом юстиции Костанайской области 29 июня 2017 года № 7121. Утратило силу постановлением акимата Костанайского района Костанайской области от 21 мая 2019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сентября 2014 года № 637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 (зарегистрировано в Реестре государственной регистрации нормативных правовых актов за № 5075, опубликовано 19 октября 2014 года в газете "Арна")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Костанайского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Костанайской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Панин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637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Казахстан, депутаты Парламента, депутаты маслихатов, акимы сельских округов, сел и поселка Затобольск для встреч с избирателями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343"/>
        <w:gridCol w:w="9047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"Давыденовская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"Балыктинская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"Сереевская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"Борис-Романовская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"Сормовская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"Воскресеновская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"Глазуновская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"Семеновская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"Ждановская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Самирского медицинского пункта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"Абайская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"Новоселовская начальная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"Осиновская начальная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"Талапкерская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Костанайского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школа-гимназия"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"Аппарат акима поселка Затобольск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средняя школа № 2"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"Затобольская средняя школа № 1"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"Алтынсаринская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"Московская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Светлый Жарколь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"Молокановская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"Ленинская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"Бегежанская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"Шишкинская средняя школа" отдела образования акимата Костанайского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