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4f09c" w14:textId="864f0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21 декабря 2016 года № 87 "О районном бюджете Костанайского района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5 мая 2017 года № 133. Зарегистрировано Департаментом юстиции Костанайской области 23 мая 2017 года № 7059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Костанайский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21 декабря 2016 года № 87 "О районном бюджете Костанайского района на 2017-2019 годы" (зарегистрировано в Реестре государственной регистрации нормативных правовых актов за № 6790, опубликовано 18 января 2017 года в Эталонном контрольном банке нормативных правовых актов Республики Казахстан)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"1. Утвердить районный бюджет Костанайского района на 2017-2019 годы согласно приложениям 1, 2 и 3 соответственно, в том числе на 2017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доходы - 7301035,4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- 3455638,0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- 7600,0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поступлениям от продажи основного капитала - 118436,0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- 3719361,4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затраты - 8519189,0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- -8236,3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- 91901,0 тысяча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- 100137,3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- 0,0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- -1209917,3 тысячи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- 1209917,3 тысячи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"24. Учесть, что в бюджете района на 2017 год предусмотрено поступление целевых трансфертов на развитие на проектирование и (или) строительство, реконструкцию жилья коммунального жилищного фонда в сумме 348713,8 тысячи тенге, в том числе из Национального фонда Республики Казахстан в сумме 274960,0 тысяч тенге, за счет средств из областного бюджета в сумме 73753,8 тысячи тенге.";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"28. Учесть, что в бюджете района на 2017 год предусмотрено поступление целевых трансфертов на развитие из областного бюджета на водоснабжение села Надеждинка Костанайского района в сумме 7800,0 тысяч тенге.";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30-4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исключить;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дополнить указанное решение </w:t>
      </w:r>
      <w:r>
        <w:rPr>
          <w:rFonts w:ascii="Times New Roman"/>
          <w:b w:val="false"/>
          <w:i w:val="false"/>
          <w:color w:val="000000"/>
          <w:sz w:val="28"/>
        </w:rPr>
        <w:t>пунктами 30-10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30-11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30-12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"30-10. Учесть, что в бюджете района на 2017 год предусмотрено поступление целевых текущих трансфертов из областного бюджета на приобретение и монтаж оборудования системы электронной очереди в центрах занятости населения в сумме 3358,0 тысяч тенге.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30-11. Учесть, что в бюджете района на 2017 год предусмотрено поступление сумм за счет кредитов из областного бюджета за счет внутренних займов в сумме 824880,0 тысяч тенге.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30-12. Учесть, что в бюджете района на 2017 год предусмотрено поступление целевых трансфертов на развитие, на проектирование, развитие, обустройство и (или) приобретение инженерно-коммуникационной инфраструктуры из Национального фонда Республики Казахстан в сумме 140454,0 тысячи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вводится в действие с 1 января 2017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Костанайского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Кульбеков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Костанайского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Копжасаров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 учреждения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"Отдел экономики и финансов" акимата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Костанайского района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 З. Кенжегарина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"5" мая 2017 года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2017 года № 133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87</w:t>
            </w:r>
          </w:p>
        </w:tc>
      </w:tr>
    </w:tbl>
    <w:bookmarkStart w:name="z4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3"/>
        <w:gridCol w:w="1122"/>
        <w:gridCol w:w="723"/>
        <w:gridCol w:w="1123"/>
        <w:gridCol w:w="4879"/>
        <w:gridCol w:w="37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9"/>
        </w:tc>
        <w:tc>
          <w:tcPr>
            <w:tcW w:w="3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7301035,4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3455638,0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1141000,0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1141000,0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845000,0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845000,0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1338875,0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1101175,0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16100,0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205000,0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16600,0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112683,0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8300,0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54800,0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49583,0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4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5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7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8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7600,0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9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0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1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2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3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118436,0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4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5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6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100436,0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7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100436,0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8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3719361,4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9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3719361,4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0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3719361,4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569"/>
        <w:gridCol w:w="1199"/>
        <w:gridCol w:w="1199"/>
        <w:gridCol w:w="5516"/>
        <w:gridCol w:w="29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1"/>
        </w:tc>
        <w:tc>
          <w:tcPr>
            <w:tcW w:w="2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8519189,0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2"/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461693,9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392887,9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17105,0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97835,0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94893,0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277672,9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259410,0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18262,9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67288,0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17373,0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16137,0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33778,0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32728,0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63"/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12387,0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4"/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4303647,0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427698,0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427698,0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181423,0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246275,0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3348758,0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21134,0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21134,0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3233182,0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3159370,0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73812,0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94442,0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94442,0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527191,0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527191,0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16875,0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81942,0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42620,0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383511,0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65"/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357121,0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70561,0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34862,0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6768,0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22041,0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22041,0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234461,0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234461,0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103869,0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10061,0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37226,0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5719,0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41324,0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13256,0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23006,0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52099,0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52099,0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29328,0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16466,0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6"/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1960687,4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1505261,5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1501033,5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1187810,3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313223,2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382798,9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372674,9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10431,0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357243,9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10124,0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10124,0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72627,0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14616,0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14616,0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58011,0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56941,0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67"/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352322,0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92637,0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92637,0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92637,0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95628,0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95628,0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74041,0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5786,0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93553,0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81141,0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69228,0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11913,0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12412,0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12412,0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70504,0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47194,0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8756,0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38154,0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10442,0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12053,0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68"/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92958,0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92958,0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92958,0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92958,0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9"/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156295,0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120004,0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21257,0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20739,0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98747,0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26133,0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68546,0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17719,0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17719,0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10844,0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18572,0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18572,0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18572,0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70"/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52423,0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52423,0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24467,0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24022,0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27956,0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11167,0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16514,0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1"/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655565,0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655565,0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9713,0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9713,0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645852,0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310834,0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298018,0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2"/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21069,0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11069,0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11069,0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10554,0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73"/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812,5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812,5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812,5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812,5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74"/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92208,2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92208,2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92208,2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7253,0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83157,0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1798,2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-8236,3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91901,0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5"/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91901,0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91901,0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91901,0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91901,0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1359"/>
        <w:gridCol w:w="876"/>
        <w:gridCol w:w="1359"/>
        <w:gridCol w:w="3799"/>
        <w:gridCol w:w="40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6"/>
        </w:tc>
        <w:tc>
          <w:tcPr>
            <w:tcW w:w="4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100137,3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7"/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100137,3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100137,3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100137,3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юридическим лицам, за исключением специализированных организаций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73967,3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9"/>
        <w:gridCol w:w="259"/>
        <w:gridCol w:w="259"/>
        <w:gridCol w:w="259"/>
        <w:gridCol w:w="4745"/>
        <w:gridCol w:w="651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8"/>
        </w:tc>
        <w:tc>
          <w:tcPr>
            <w:tcW w:w="6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-1209917,3</w:t>
            </w:r>
          </w:p>
        </w:tc>
      </w:tr>
      <w:tr>
        <w:trPr>
          <w:trHeight w:val="30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1209917,3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2017 года № 133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87</w:t>
            </w:r>
          </w:p>
        </w:tc>
      </w:tr>
    </w:tbl>
    <w:bookmarkStart w:name="z295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3"/>
        <w:gridCol w:w="1122"/>
        <w:gridCol w:w="723"/>
        <w:gridCol w:w="1123"/>
        <w:gridCol w:w="4879"/>
        <w:gridCol w:w="37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80"/>
        </w:tc>
        <w:tc>
          <w:tcPr>
            <w:tcW w:w="3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7229638,2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1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3447266,0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2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1204820,0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3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1204820,0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4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880000,0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5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880000,0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6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1228366,0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7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988560,0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8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17206,0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9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206000,0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0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16600,0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1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115080,0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2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8880,0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3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54800,0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4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51400,0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5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налоги 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6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налоги 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7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18500,0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8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18500,0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9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0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1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2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5300,0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3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5300,0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4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68403,0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5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18700,0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6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18700,0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7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49703,0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8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49703,0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9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3705969,2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0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3705969,2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1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3705969,2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9"/>
        <w:gridCol w:w="605"/>
        <w:gridCol w:w="1275"/>
        <w:gridCol w:w="1275"/>
        <w:gridCol w:w="5086"/>
        <w:gridCol w:w="31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12"/>
        </w:tc>
        <w:tc>
          <w:tcPr>
            <w:tcW w:w="31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7453979,2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13"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440457,0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386163,0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16636,0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16636,0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99927,0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99927,0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269600,0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269600,0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4789,0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4789,0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49505,0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34255,0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34255,0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14"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13131,0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9541,0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9541,0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9541,0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5"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4064327,0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363755,0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363755,0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186677,0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177078,0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3421226,0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22411,0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22411,0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3301251,0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3221653,0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79598,0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97564,0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97564,0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279346,0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279346,0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17754,0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29425,0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45177,0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185566,0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16"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267011,0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70783,0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47331,0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7303,0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36954,0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23452,0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23452,0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163755,0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163755,0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25723,0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10665,0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39460,0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6062,0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14051,0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24054,0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32473,0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32473,0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30957,0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7"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1458037,2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Жилищное хозяйство 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1142598,2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1142598,2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499300,4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643297,8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247124,0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247124,0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247124,0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68315,0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23061,0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23061,0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45254,0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18"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313378,0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87353,0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87353,0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87353,0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93670,0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93670,0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9489,0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78128,0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100285,0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85198,0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72607,0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12591,0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15087,0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15087,0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9203,0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9203,0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22867,0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11513,0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11354,0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119"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69119,0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69119,0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69119,0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69119,0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0"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150256,0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119303,0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21876,0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21876,0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97427,0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20714,0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72659,0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11267,0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11267,0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11267,0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19686,0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19686,0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19686,0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21"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29392,0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29392,0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17738,0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17738,0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11654,0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11654,0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22"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569413,0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569413,0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37451,0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37451,0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531962,0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492742,0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23"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34286,0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11117,0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11117,0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11117,0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23169,0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23169,0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23169,0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24"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25"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44693,0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44693,0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44693,0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44693,0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-26170,0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6"/>
        <w:gridCol w:w="1578"/>
        <w:gridCol w:w="1017"/>
        <w:gridCol w:w="1578"/>
        <w:gridCol w:w="2996"/>
        <w:gridCol w:w="41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26"/>
        </w:tc>
        <w:tc>
          <w:tcPr>
            <w:tcW w:w="4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26170,0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7"/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26170,0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26170,0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26170,0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4"/>
        <w:gridCol w:w="274"/>
        <w:gridCol w:w="274"/>
        <w:gridCol w:w="274"/>
        <w:gridCol w:w="5010"/>
        <w:gridCol w:w="6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28"/>
        </w:tc>
        <w:tc>
          <w:tcPr>
            <w:tcW w:w="6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-198171,0</w:t>
            </w:r>
          </w:p>
        </w:tc>
      </w:tr>
      <w:tr>
        <w:trPr>
          <w:trHeight w:val="3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198171,0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2017 года № 133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87</w:t>
            </w:r>
          </w:p>
        </w:tc>
      </w:tr>
    </w:tbl>
    <w:bookmarkStart w:name="z510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 аппаратам акимов поселка, сел, сельских округов на 2017 год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756"/>
        <w:gridCol w:w="1594"/>
        <w:gridCol w:w="1594"/>
        <w:gridCol w:w="4122"/>
        <w:gridCol w:w="30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30"/>
        </w:tc>
        <w:tc>
          <w:tcPr>
            <w:tcW w:w="3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Александровского сельского округа Костанайского района"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14955,0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31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14492,0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14492,0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14492,0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14079,0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2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Белозерского сельского округа Костанайского района"</w:t>
            </w:r>
          </w:p>
          <w:bookmarkEnd w:id="133"/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11268,0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34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11141,0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11141,0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11141,0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5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Борис-Романовка Костанайского района"</w:t>
            </w:r>
          </w:p>
          <w:bookmarkEnd w:id="136"/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37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8491,0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8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39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Владимировского сельского округа Костанайского района"</w:t>
            </w:r>
          </w:p>
          <w:bookmarkEnd w:id="140"/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15272,0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41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13111,0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42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3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Воскресеновка Костанайского района"</w:t>
            </w:r>
          </w:p>
          <w:bookmarkEnd w:id="144"/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8363,0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45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8215,0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8215,0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8215,0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6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Глазуновского сельского округа Костанайского района"</w:t>
            </w:r>
          </w:p>
          <w:bookmarkEnd w:id="147"/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16989,9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48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15364,9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15364,9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15364,9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11291,0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4073,9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49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50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Ждановского сельского округа Костанайского района"</w:t>
            </w:r>
          </w:p>
          <w:bookmarkEnd w:id="151"/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16372,0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52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11143,0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11143,0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11143,0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53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4893,0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4893,0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4893,0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4893,0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54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Жамбылского сельского округа Костанайского района"</w:t>
            </w:r>
          </w:p>
          <w:bookmarkEnd w:id="155"/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56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15005,0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15005,0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57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58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59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Заречного сельского округа Костанайского района"</w:t>
            </w:r>
          </w:p>
          <w:bookmarkEnd w:id="160"/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27518,0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61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18788,0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18788,0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18788,0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17552,0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62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63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64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поселка Затобольск Костанайского района"</w:t>
            </w:r>
          </w:p>
          <w:bookmarkEnd w:id="165"/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46277,0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66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34517,0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34517,0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34517,0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67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68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Московского сельского округа Костанайского района"</w:t>
            </w:r>
          </w:p>
          <w:bookmarkEnd w:id="169"/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15844,0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70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12809,0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12809,0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12809,0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12044,0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71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72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Майкольского сельского округа Костанайского района"</w:t>
            </w:r>
          </w:p>
          <w:bookmarkEnd w:id="173"/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18069,0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74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14277,0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14277,0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14277,0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75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76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7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Мичуринского сельского округа Костанайского района"</w:t>
            </w:r>
          </w:p>
          <w:bookmarkEnd w:id="178"/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16427,0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79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14828,0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14828,0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14828,0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14071,0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80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81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2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Надеждинского сельского округа Костанайского района"</w:t>
            </w:r>
          </w:p>
          <w:bookmarkEnd w:id="183"/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84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10374,0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10374,0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10374,0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9789,0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85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6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Озерное Костанайского района"</w:t>
            </w:r>
          </w:p>
          <w:bookmarkEnd w:id="187"/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88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11142,0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11142,0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11142,0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10579,0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89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Октябрьского сельского округа Костанайского района"</w:t>
            </w:r>
          </w:p>
          <w:bookmarkEnd w:id="190"/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91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16684,0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16684,0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16684,0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15641,0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92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93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Половниковского сельского округа Костанайского района"</w:t>
            </w:r>
          </w:p>
          <w:bookmarkEnd w:id="194"/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10051,0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95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9842,0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9842,0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9842,0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9257,0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96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Садчиковского сельского округа Костанайского района"</w:t>
            </w:r>
          </w:p>
          <w:bookmarkEnd w:id="197"/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14774,0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98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14495,0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14495,0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14495,0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13725,0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99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Ульяновского сельского округа Костанайского района"</w:t>
            </w:r>
          </w:p>
          <w:bookmarkEnd w:id="200"/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11499,0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01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11422,0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11422,0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11422,0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02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Шишкинского сельского округа Костанайского района"</w:t>
            </w:r>
          </w:p>
          <w:bookmarkEnd w:id="203"/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11189,0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04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10032,0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10032,0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10032,0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05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06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2017 года № 133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87</w:t>
            </w:r>
          </w:p>
        </w:tc>
      </w:tr>
    </w:tbl>
    <w:bookmarkStart w:name="z786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между поселком, селами и сельскими округами Костанайского района на 2017 год</w:t>
      </w:r>
    </w:p>
    <w:bookmarkEnd w:id="2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8"/>
        <w:gridCol w:w="849"/>
        <w:gridCol w:w="1791"/>
        <w:gridCol w:w="1791"/>
        <w:gridCol w:w="3113"/>
        <w:gridCol w:w="34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08"/>
        </w:tc>
        <w:tc>
          <w:tcPr>
            <w:tcW w:w="3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83157,0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9"/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83157,0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83157,0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83157,0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83157,0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Александровского сельского округа Костанайского района"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1334,0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Белозерского сельского округа Костанайского района"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1141,0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Борис-Романовка Костанайского района"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818,0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Владимировского сельского округа Костанайского района"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1487,0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Воскресеновка Костанайского района"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789,0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Глазуновского сельского округа Костанайского района"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1415,0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Ждановского сельского округа Костанайского района"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1190,0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Жамбылского сельского округа Костанайского района"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Заречного сельского округа Костанайского района"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4854,0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поселка Затобольск Костанайского района"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58787,0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Московского сельского округа Костанайского района"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778,0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Майкольского сельского округа Костанайского района"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1129,0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Мичуринского сельского округа Костанайского района"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2626,0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Надеждинского сельского округа Костанайского района"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785,0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Озерное Костанайского района"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1156,0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Октябрьского сельского округа Костанайского района"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1198,0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Половниковского сельского округа Костанайского района"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555,0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Садчиковского сельского округа Костанайского района"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1016,0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Ульяновского сельского округа Костанайского района"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639,0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Шишкинского сельского округа Костанайского района"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