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f1de" w14:textId="0c2f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ноября 2017 года № 213. Зарегистрировано Департаментом юстиции Костанайской области 15 декабря 2017 года № 7390. Утратило силу постановлением акимата Карасуского района Костанайской области от 23 августа 2021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23.08.2021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Карасуской районной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номером 5879, опубликовано 23 сентября 2015 года в газете "Қарасу өңірі").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Карасуской районной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комиссии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_______________Р. Тулегенова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14.01.2020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071"/>
        <w:gridCol w:w="9566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"Амангельдинская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"Герценская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"Дружбинская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"Жаныспайская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"Жекекольская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Железнодорожное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"Железнодорожная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"Жумагулская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Зеленовского сельского клуба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"Ильичевская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Корниловского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Кошевое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"Кошевская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"Карамырзинская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"Карасуская средняя школа" отдела образования акимата Карасуского района стенд у здания государственного учреждения "Аппарат акима Карасуского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"Ленинская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"Маршановская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"Ключевая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Октябрьского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"Районный Дом культуры "Достык" отдела культуры и развития языков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Панфилово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"Панфиловская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"Прогресская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"Симферопольская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"Степная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"Теректинская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Черняевского сельского клуба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Челгаши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"Челгашинская средняя школа" отдела образования акимата Карасуского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