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4ee80" w14:textId="974ee8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Карасускому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Карасуского района Костанайской области от 17 ноября 2017 года № 167. Зарегистрировано Департаментом юстиции Костанайской области 14 декабря 2017 года № 7378. Утратило силу решением маслихата Карасуского района Костанайской области от 29 июня 2018 года № 243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маслихата Карасуского района Костанайской области от 29.06.2018 </w:t>
      </w:r>
      <w:r>
        <w:rPr>
          <w:rFonts w:ascii="Times New Roman"/>
          <w:b w:val="false"/>
          <w:i w:val="false"/>
          <w:color w:val="ff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Карасуский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Карасускому району на 2018-2019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Журжа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Карасуского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Казиев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СОГЛАСОВАНО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 сельского хозяйства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акимата Карасуского района"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 Т. Муканов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СОГЛАСОВАНО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 земельных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отношений акимата Карасуского района"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 Д. Турсунбаева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ноября 2017 года № 167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Карасускому району на 2018-2019 годы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Карасуского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Карасускому району на 2018-2019 годы);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Карасускому району на 2018-2019 годы);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Карасускому району на 2018-2019 годы);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Карасускому району на 2018-2019 годы);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Карасускому району на 2018-2019 годы);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Карасускому району на 2018-2019 годы);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Плану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Карасускому району на 2018-2019 годы).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2018-2019 годы </w:t>
            </w:r>
          </w:p>
        </w:tc>
      </w:tr>
    </w:tbl>
    <w:bookmarkStart w:name="z3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(карта) расположения пастбищ на территории Карасуского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1"/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Карасуского района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67"/>
        <w:gridCol w:w="10833"/>
      </w:tblGrid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25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6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Абрахманова Айнагуль Бидайбайевна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7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Авгумбаев Руслан Кабдуллович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8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Айтпаев Алимжан Садвокасович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9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Базылжанов Мендигали Тумырзович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0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Баймурзинова Мугульсум Молдагалиевна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1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Валеев Алексей Сергеевич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2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Гейко Геннадий Николаевич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3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Гейко Юлия Геннадьевна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4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Гильманов Альберт Рафаилович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5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Калымжан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6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Ниязбек Карамергенович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7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Дощанова Багитлы Сагидолловна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8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Едигенов Кайрат Куанышович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9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Ерменов Болат Тасмурзинович 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0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Есмагамбетова Салтанат Кажкеновна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1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 Ерхан Марденович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2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Жаутенов Ерлан Олжабаевич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3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Журжа Владимир Анатольевич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4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Журжа Лидия Васильевна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5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Жулдузай Алибековна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6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Касьянова Надежда Владимировна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7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Кульпеисов Рысбай Сундетбаевич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48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Лашенов Азамат Аскарович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9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Лопоухов Валентин Иванович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0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Макешев Ансар Маратович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1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Балгабай Шакиртаевич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2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Абдыкалык Карпикович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3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Бауржан Батранович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4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Болатбек Базылканович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5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Бекбулат Кабдихамитович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56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Подлубный Василий Николаевич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57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Сальников Александр Николаевич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58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Каратай Исенович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59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Турсунбаев Абай Сабитович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0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Канат Амангельдинович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1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Умаров Максут Темергалиевич 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2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Халметов Шоазим Ерматович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3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Цыкалов Михаил Алексеевич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4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Чайникова Мадина Муртазаалиевна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5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Шнайдер Петр Петрович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66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67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Сервис- Карасу"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68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"Ақ Қайын-К"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69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"Ақ Ниет"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0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"Батыр-Моздок"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1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"Бидай К"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2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"Бирлик Омир"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3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"Восток ТБК"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4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"Гасыр-Карасу"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5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"Елена Л"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76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"Жалгыскан"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77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"Железнодорожное-АМФ"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78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79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"Ключевое"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0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"Коргау"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1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"Костанайавтотранс"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2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"Кунарлылык"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3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"Люблинка"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4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"Рамазан-Карасу"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5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"Талды-К"</w:t>
            </w:r>
          </w:p>
        </w:tc>
      </w:tr>
      <w:tr>
        <w:trPr>
          <w:trHeight w:val="30" w:hRule="atLeast"/>
        </w:trPr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86"/>
        </w:tc>
        <w:tc>
          <w:tcPr>
            <w:tcW w:w="10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"Убаганский"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0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88"/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89"/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90"/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0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4-очередность использования загонов в году.</w:t>
      </w:r>
    </w:p>
    <w:bookmarkEnd w:id="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1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2"/>
    <w:bookmarkStart w:name="z11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Карасускому району составляет 262151 гектаров.</w:t>
      </w:r>
    </w:p>
    <w:bookmarkEnd w:id="93"/>
    <w:bookmarkStart w:name="z11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146105 гектаров, на землях населенных пунктов 66616 гектаров, на землях запаса 49430 гектаров.</w:t>
      </w:r>
    </w:p>
    <w:bookmarkEnd w:id="94"/>
    <w:bookmarkStart w:name="z11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24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96"/>
    <w:bookmarkStart w:name="z12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за № 15090).</w:t>
      </w:r>
    </w:p>
    <w:bookmarkEnd w:id="97"/>
    <w:bookmarkStart w:name="z12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98"/>
    <w:bookmarkStart w:name="z12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7"/>
    <w:bookmarkStart w:name="z13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6200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78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4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0"/>
    <w:bookmarkStart w:name="z14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4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12"/>
    <w:bookmarkStart w:name="z14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53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4"/>
        <w:gridCol w:w="2561"/>
        <w:gridCol w:w="1796"/>
        <w:gridCol w:w="1796"/>
        <w:gridCol w:w="1796"/>
        <w:gridCol w:w="1797"/>
      </w:tblGrid>
      <w:tr>
        <w:trPr>
          <w:trHeight w:val="30" w:hRule="atLeast"/>
        </w:trPr>
        <w:tc>
          <w:tcPr>
            <w:tcW w:w="25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15"/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7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Амангельды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8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9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0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Жалгыскан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21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22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23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24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Карасу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25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Койбагар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2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Люблинский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27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Новопавловка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28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29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Октябрьское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30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Павловское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31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32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33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Челгашинский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134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135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13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4"/>
        <w:gridCol w:w="2561"/>
        <w:gridCol w:w="1796"/>
        <w:gridCol w:w="1796"/>
        <w:gridCol w:w="1796"/>
        <w:gridCol w:w="1797"/>
      </w:tblGrid>
      <w:tr>
        <w:trPr>
          <w:trHeight w:val="30" w:hRule="atLeast"/>
        </w:trPr>
        <w:tc>
          <w:tcPr>
            <w:tcW w:w="25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Амангельды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Жамбыл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от­ды­ха­ю­щий за­гон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Жалгыскан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Карасу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Койбагар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Люблинский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Новопавловка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Октябрьское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Павловское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Челгашинский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