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ee80" w14:textId="974e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Карасускому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17 ноября 2017 года № 167. Зарегистрировано Департаментом юстиции Костанайской области 14 декабря 2017 года № 7378. Утратило силу решением маслихата Карасуского района Костанайской области от 29 июня 2018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29.06.2018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сельского хозяйства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Т. Муканов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Карасуского района"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Д. Турсунбаева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167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Карасускому району на 2018-2019 годы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Карасуского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2018-2019 годы);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2018-2019 годы);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2018-2019 годы);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2018-2019 годы);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2018-2019 годы);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2018-2019 годы);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2018-2019 годы).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2018-2019 годы 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(карта) расположения пастбищ на территории Карасуского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Карасуского района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10833"/>
      </w:tblGrid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Абрахманова Айнагуль Бидайбайевна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Авгумбаев Руслан Кабдуллович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 Алимжан Садвокасович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Базылжанов Мендигали Тумырзович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Баймурзинова Мугульсум Молдагалиевна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 Алексей Сергеевич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Гейко Геннадий Николаевич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Гейко Юлия Геннадьевна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Альберт Рафаилович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Калымжан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Ниязбек Карамергенович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Багитлы Сагидолловна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Едигенов Кайрат Куанышович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Ерменов Болат Тасмурзинович 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Салтанат Кажкеновна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Есмуханов Ерхан Марденович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Жаутенов Ерлан Олжабаевич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Журжа Владимир Анатольевич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4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Журжа Лидия Васильевна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5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Жулдузай Алибековна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Касьянова Надежда Владимировна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Кульпеисов Рысбай Сундетбаевич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Лашенов Азамат Аскарович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9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Лопоухов Валентин Иванович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0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Макешев Ансар Маратович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Балгабай Шакиртаевич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Абдыкалык Карпикович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Бауржан Батранович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4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Болатбек Базылканович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5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Бекбулат Кабдихамитович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Подлубный Василий Николаевич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 Александр Николаевич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Каратай Исенович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9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Абай Сабитович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0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Канат Амангельдинович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Умаров Максут Темергалиевич 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Халметов Шоазим Ерматович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Цыкалов Михаил Алексеевич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4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Чайникова Мадина Муртазаалиевна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5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Шнайдер Петр Петрович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Сервис- Карасу"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Қайын-К"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9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Ниет"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0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"Батыр-Моздок"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К"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Омир"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 ТБК"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4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"Гасыр-Карасу"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5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"Елена Л"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"Жалгыскан"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"Железнодорожное-АМФ"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9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"Ключевое"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0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"Коргау"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"Костанайавтотранс"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"Кунарлылык"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"Люблинка"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4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"Рамазан-Карасу"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5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"Талды-К"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"Убаганский"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88"/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89"/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90"/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4-очередность использования загонов в году.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Карасускому району составляет 262151 гектаров.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146105 гектаров, на землях населенных пунктов 66616 гектаров, на землях запаса 49430 гектаров.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15090).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620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4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4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5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2561"/>
        <w:gridCol w:w="1796"/>
        <w:gridCol w:w="1796"/>
        <w:gridCol w:w="1796"/>
        <w:gridCol w:w="1797"/>
      </w:tblGrid>
      <w:tr>
        <w:trPr>
          <w:trHeight w:val="30" w:hRule="atLeast"/>
        </w:trPr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5"/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Ильчевский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9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0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2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3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4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5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6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2561"/>
        <w:gridCol w:w="1796"/>
        <w:gridCol w:w="1796"/>
        <w:gridCol w:w="1796"/>
        <w:gridCol w:w="1797"/>
      </w:tblGrid>
      <w:tr>
        <w:trPr>
          <w:trHeight w:val="30" w:hRule="atLeast"/>
        </w:trPr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от­ды­ха­ю­щий за­гон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Ильчевский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