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d98b" w14:textId="74cd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Восточного сельского округа Карасуского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августа 2017 года № 139. Зарегистрировано Департаментом юстиции Костанайской области 6 сентября 2017 года № 7191.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апреля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Восточного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номером 4697, опубликовано 21 мая 2014 года в газете "Қарасу өңірі")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Восточного сельского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Карасуского района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Беккулинов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2017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2017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188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Восточного сельского округа Карасуского района Костанайской области для участия в сходах местного сообщества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0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Восток</w:t>
            </w:r>
          </w:p>
          <w:bookmarkEnd w:id="11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Жумагул</w:t>
            </w:r>
          </w:p>
          <w:bookmarkEnd w:id="12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</w:t>
            </w:r>
          </w:p>
          <w:bookmarkEnd w:id="13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Тюнтюгур</w:t>
            </w:r>
          </w:p>
          <w:bookmarkEnd w:id="14"/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