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48afc" w14:textId="f048a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декабря 2016 года № 94 "О районном бюджете Карабалыкского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4 августа 2017 года № 162. Зарегистрировано Департаментом юстиции Костанайской области 22 августа 2017 года № 7170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22 декабря 2016 года № 94 "О районном бюджете Карабалыкского района на 2017 - 2019 годы" (зарегистрировано в Реестре государственной регистрации нормативных правовых актов за № 6785, опубликовано 12 января 2017 года в районной газете "Айна")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Карабалыкского района на 2017-2019 годы согласно приложениям 1, 2 и 3 соответственно, в том числе на 2017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3388758,1 тысяч тенге, в том числе по: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984394,0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–15799,0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4969,0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2383596,1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3467570,4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-114017,6 тысяч тенге, в том числе: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44246,0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158263,6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35205,3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-35205,3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седьмой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финансов акимата Карабалыкского района"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И. Захария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августа 2017 года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бюджетного планирования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Карабалыкского района"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М. Шайхинов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августа 2017 года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августа 2017 года № 162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94</w:t>
            </w:r>
          </w:p>
        </w:tc>
      </w:tr>
    </w:tbl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2017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935"/>
        <w:gridCol w:w="603"/>
        <w:gridCol w:w="132"/>
        <w:gridCol w:w="6918"/>
        <w:gridCol w:w="310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"/>
        </w:tc>
        <w:tc>
          <w:tcPr>
            <w:tcW w:w="3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3388758,1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984394,0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446048,0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446048,0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254635,0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254635,0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189404,0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126573,0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8095,0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49486,0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89225,0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18347,0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15799,0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закреплҰнного за государственными учреждениями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закреплҰнного за государственными учреждениями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2383596,1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2383596,1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2383596,1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550"/>
        <w:gridCol w:w="1159"/>
        <w:gridCol w:w="1159"/>
        <w:gridCol w:w="5742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3"/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3467570,4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354414,8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299209,4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89459,4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87344,3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163384,0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23590,4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23590,4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21290,4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5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8921,6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8921,6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8921,6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6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1918841,4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151441,0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151441,0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73315,0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1686839,5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1638179,5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1552049,5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86130,0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80560,9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80560,9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28138,6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22539,3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7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182415,0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8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9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204672,0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40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1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97620,0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2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17925,3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17295,3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10281,3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10281,3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3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565792,9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565792,9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565792,9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565792,9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4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5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34939,4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34939,4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34939,4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10662,8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23852,7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-114017,6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6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540"/>
        <w:gridCol w:w="992"/>
        <w:gridCol w:w="218"/>
        <w:gridCol w:w="3990"/>
        <w:gridCol w:w="45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7"/>
        </w:tc>
        <w:tc>
          <w:tcPr>
            <w:tcW w:w="4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8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158263,6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158263,6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158263,6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35205,3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-35205,3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"/>
        <w:gridCol w:w="1308"/>
        <w:gridCol w:w="1777"/>
        <w:gridCol w:w="1777"/>
        <w:gridCol w:w="2249"/>
        <w:gridCol w:w="38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9"/>
        </w:tc>
        <w:tc>
          <w:tcPr>
            <w:tcW w:w="3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0"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44246,0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44246,0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44246,0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1"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158263,6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158263,6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158263,6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24546,0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133717,6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2"/>
        <w:gridCol w:w="2098"/>
        <w:gridCol w:w="1352"/>
        <w:gridCol w:w="297"/>
        <w:gridCol w:w="1728"/>
        <w:gridCol w:w="5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2"/>
        </w:tc>
        <w:tc>
          <w:tcPr>
            <w:tcW w:w="5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3"/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78812,3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78812,3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78812,3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