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7cfcc" w14:textId="697cf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2017 году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Карабалыкского района Костанайской области от 4 апреля 2017 года № 136. Зарегистрировано Департаментом юстиции Костанайской области 14 апреля 2017 года № 6997.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Карабалыкский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2017 году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района подъемное пособие и социальную поддержку для приобретения или строительства жилья.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Идрисова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Тюлюбаев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"Отдел экономики и бюджетного планирования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 Карабалыкского района"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 М. Шайхинов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"4" апреля 2017 года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