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ff1a" w14:textId="04af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марта 2017 года № 92. Зарегистрировано Департаментом юстиции Костанайской области 12 апреля 2017 года № 6984. Утратило силу постановлением акимата Карабалыкского района Костанайской области от 26 марта 2018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Карабалыкского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Карабалыкского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 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Карабалыкского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местных исполнительных органов Карабалыкского района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номером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единая кадровая служба.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единой кадровой службы.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единую кадровую службу. Второй экземпляр находится у непосредственного руководителя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Единая кадровая служба формирует график проведения оценки по согласованию с председателем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единой кадровой службы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единой кадровой службой,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единой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единой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единой кадровой службой не позднее пяти рабочих дней до заседания Комиссии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Единая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кадровая служба предоставляет на заседание Комиссии следующие документы: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Единая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единой кадровой службы в произвольной форме составляется акт об отказе от ознакомления.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единой кадровой службе.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</w:t>
            </w:r>
          </w:p>
          <w:bookmarkEnd w:id="137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4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5"/>
        </w:tc>
      </w:tr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8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