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5a10" w14:textId="80c5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Камыстинскому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декабря 2017 года № 144. Зарегистрировано Департаментом юстиции Костанайской области 17 января 2018 года № 7485. Утратило силу решением маслихата Камыстинского района Костанайской области от 18 июля 2018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18.07.2018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Камыстинскому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акимата Камыстинского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Сейдалин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Камыстинского района"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У. Бекмухамедов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Камыстинскому району на 2018-2019 годы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 (приложение 1 к Плану по управлению пастбищами и их использованию по Камыстинскому району на 2018-2019 годы);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 к Плану по управлению пастбищами и их использованию по Камыстинскому району на 2018-2019 годы);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(приложение 3 к Плану по управлению пастбищами и их использованию по Камыстинскому району на 2018-2019 годы);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(приложение 4 к Плану по управлению пастбищами и их использованию по Камыстинскому району на 2018-2019 годы);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 к Плану по управлению пастбищами и их использованию по Камыстинскому району на 2018-2019 годы);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(приложение 6 к Плану по управлению пастбищами и их использованию по Камыстинскому району на 2018-2019 годы);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 к Плану по управлению пастбищами и их использованию по Камыстинскому району на 2018-2019 годы).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Камыстинского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9407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Аргынбек Ашабаевич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Каркимбаевич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Жалгасбай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Мереке Мадиевич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Черниенко Григорий Федорович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Уразгалий Зинелевич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Малий Владимир Валерьевич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Нуржан Салыкович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Виктор Сергеевич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Бойцерук Виктор Владимирович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 Федор Михайлович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Жуматай Алимбекович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Асылбек Калиевич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Мендаулетов Турсунбай Мендаулетович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Сиротенко Марина Геннадьевна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Алдонгарова Кымбат Тапековна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Амиргалинович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Валерий Юрьевич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Марзия Мухамбетжановна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Куйшинов Амангельды Мусинович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Наурзбаевич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Конысбай Салыкович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Виктор Михайлович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Мурат Искалиевич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Агдавлетова Лаурия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Сейдалина Гульнара Амыргалеевна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Данияр Кикбаевич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Галимжан Аманжолович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Каилов Жомарт Жаксылыкович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Талгатпек Сагиевич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Марзия Советовна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Сеним Амирбекович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"Бестобе-2"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"Камышное-1"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6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7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8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9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"Ақкөл"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0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1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2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3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Астық+"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4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"КАМЫСТЫ-ИНВЕСТ"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5"/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"Коныспай-Агро"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Камыстинского района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724"/>
        <w:gridCol w:w="2724"/>
        <w:gridCol w:w="1847"/>
        <w:gridCol w:w="1848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98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99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 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00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1,2,3,4- очередность использования загонов в году.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Камыстинском районе площадь сезонных пастбищ составляет 620 066,4 гектар, в том числе на землях сельскохозяйственного назначения 225305 гектар, на землях населенных пунктов 90832 гектар, на землях запаса 303929,4 гектар.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bookmarkEnd w:id="105"/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5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293"/>
        <w:gridCol w:w="1214"/>
        <w:gridCol w:w="1214"/>
        <w:gridCol w:w="1214"/>
        <w:gridCol w:w="1215"/>
        <w:gridCol w:w="1215"/>
        <w:gridCol w:w="1215"/>
        <w:gridCol w:w="1215"/>
        <w:gridCol w:w="1215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