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7588" w14:textId="4987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5 октября 2017 года № 102. Зарегистрировано Департаментом юстиции Костанайской области 27 октября 2017 года № 7268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Камыстинского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566"/>
        <w:gridCol w:w="1975"/>
        <w:gridCol w:w="3539"/>
        <w:gridCol w:w="3023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"ПКФ Кайрат"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