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e78bb" w14:textId="9ae78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21 декабря 2016 года № 63 "О районном бюджете Камыстинского района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Камыстинского района Костанайской области от 14 августа 2017 года № 111. Зарегистрировано Департаментом юстиции Костанайской области 28 августа 2017 года № 7177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Камыстинский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решение маслихата от 21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 63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Камыстинского района на 2017-2019 годы" (зарегистрировано в Реестре государственной регистрации нормативных правовых актов за № 6782, опубликовано 12 января 2017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"1. Утвердить бюджет Камыстинского района на 2017-2019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2017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доходы – 2289200,0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налоговым поступлениям – 685559,0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неналоговым поступлениям – 8074,0 тысячи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поступлениям от продажи основного капитала – 1312,0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поступлениям трансфертов – 1594255,0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затраты – 2440154,0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3598,0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13614,0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10016,0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0,0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– -154552,0 тысячи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(использование профицита) бюджета – 154552,0 тысячи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решение вводится в действие с 1 января 2017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Досмухамбетова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Камыстинского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Кстаубаева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СОГЛАСОВАНО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Руководитель государственного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учреждения "Отдел экономики и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бюджетного планирования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акимата Камыстинского района"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 К. Нуржанова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августа 2017 года № 111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2016 года № 63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Камыстинского района на 2017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7"/>
        <w:gridCol w:w="797"/>
        <w:gridCol w:w="1082"/>
        <w:gridCol w:w="1083"/>
        <w:gridCol w:w="5892"/>
        <w:gridCol w:w="26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3"/>
        </w:tc>
        <w:tc>
          <w:tcPr>
            <w:tcW w:w="2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2289200,0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685559,0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191620,0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191620,0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104020,0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104020,0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318157,0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288973,0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70201,0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1594255,0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1594255,0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1594255,0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8"/>
        </w:tc>
        <w:tc>
          <w:tcPr>
            <w:tcW w:w="2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2440154,0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356978,5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306318,5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110815,0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82254,0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175667,5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165287,5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3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3636,8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1642,8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1642,8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3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1245014,7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119538,0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119538,0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91730,0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1064787,2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1016958,2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987698,0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29260,2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46371,0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46371,0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60689,5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60689,5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школьных олимпиад, внешкольных мероприятий и конкурсов районного (городского) масштаба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 - сироты (детей-сирот), и ребенка (детей), оставшегося без попечения родителей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11117,5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118060,8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18128,8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15464,8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2370,8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79282,0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79282,0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38482,0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293229,0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228678,0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227646,0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225946,0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47287,0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47287,0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172755,0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49037,0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49037,0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культурно-досуговой работы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49037,0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37599,0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физкультурно-оздоровительных и спортивных мероприятий на местном уровне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##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##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##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52733,0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36694,0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3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81085,0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65861,0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48127,0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50086,0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50086,0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82202,2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82202,2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82202,2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35774,3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42974,0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3453,9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-154552,0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154552,0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150954,0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150954,0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августа 2017 года № 111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2016 года № 63</w:t>
            </w:r>
          </w:p>
        </w:tc>
      </w:tr>
    </w:tbl>
    <w:bookmarkStart w:name="z263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акиматов сельских округов и сел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2"/>
        <w:gridCol w:w="1006"/>
        <w:gridCol w:w="2122"/>
        <w:gridCol w:w="2122"/>
        <w:gridCol w:w="54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8"/>
        </w:tc>
      </w:tr>
      <w:tr>
        <w:trPr>
          <w:trHeight w:val="30" w:hRule="atLeast"/>
        </w:trPr>
        <w:tc>
          <w:tcPr>
            <w:tcW w:w="1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Свердловский сельский округ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9"/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0"/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среднее,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1"/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2"/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Автомобильный транспорт 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Алтынсарино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3"/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Дружба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4"/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5"/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Жайылминский сельский округ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6"/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7"/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среднее,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8"/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9"/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Аралколь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0"/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61"/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2"/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Талдыколь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3"/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64"/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Бестобе 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5"/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66"/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Ливановка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7"/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сельского,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68"/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9"/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Фрунзе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0"/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71"/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среднее,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72"/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73"/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Свободное 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4"/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75"/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76"/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Уркаш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7"/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78"/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Освещение улиц населенных пунктов 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79"/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80"/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Клочково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1"/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82"/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Карабатыр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3"/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84"/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Арка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5"/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86"/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среднее,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87"/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Адаевка 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8"/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89"/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августа 2017 года № 111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2016 года № 63</w:t>
            </w:r>
          </w:p>
        </w:tc>
      </w:tr>
    </w:tbl>
    <w:bookmarkStart w:name="z464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 самоуправления между селами, поселками, сельскими округами, городами районного значения</w:t>
      </w:r>
    </w:p>
    <w:bookmarkEnd w:id="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16"/>
        <w:gridCol w:w="8884"/>
      </w:tblGrid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округов, сел</w:t>
            </w:r>
          </w:p>
          <w:bookmarkEnd w:id="91"/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Алтынсарино</w:t>
            </w:r>
          </w:p>
          <w:bookmarkEnd w:id="92"/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4575,0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Адаевка</w:t>
            </w:r>
          </w:p>
          <w:bookmarkEnd w:id="93"/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1823,0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Аралколь</w:t>
            </w:r>
          </w:p>
          <w:bookmarkEnd w:id="94"/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449,0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Арка</w:t>
            </w:r>
          </w:p>
          <w:bookmarkEnd w:id="95"/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3901,0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Бестобе</w:t>
            </w:r>
          </w:p>
          <w:bookmarkEnd w:id="96"/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3592,0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Фрунзе</w:t>
            </w:r>
          </w:p>
          <w:bookmarkEnd w:id="97"/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1222,0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Дружба</w:t>
            </w:r>
          </w:p>
          <w:bookmarkEnd w:id="98"/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644,0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Жайылминский сельский округ</w:t>
            </w:r>
          </w:p>
          <w:bookmarkEnd w:id="99"/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1060,0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Карабатыр</w:t>
            </w:r>
          </w:p>
          <w:bookmarkEnd w:id="100"/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2181,0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Клочково</w:t>
            </w:r>
          </w:p>
          <w:bookmarkEnd w:id="101"/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748,0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Ливановка</w:t>
            </w:r>
          </w:p>
          <w:bookmarkEnd w:id="102"/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1147,0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Свободное</w:t>
            </w:r>
          </w:p>
          <w:bookmarkEnd w:id="103"/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541,0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Свердловский сельский округ</w:t>
            </w:r>
          </w:p>
          <w:bookmarkEnd w:id="104"/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19895,0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Талдыколь</w:t>
            </w:r>
          </w:p>
          <w:bookmarkEnd w:id="105"/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598,0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Уркаш</w:t>
            </w:r>
          </w:p>
          <w:bookmarkEnd w:id="106"/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598,0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  <w:bookmarkEnd w:id="107"/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42974,0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