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1526" w14:textId="ba61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территории Житикаринского района по видам продукции растениеводства, подлежащим обязательному страхованию в растениеводстве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 июня 2017 года № 184. Зарегистрировано Департаментом юстиции Костанайской области 15 июня 2017 года № 7105.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Житикаринского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Житикаринского района в разрезе природно-климатических зон по видам продукции растениеводства, подлежащим обязательному страхованию в растениеводстве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5 мая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</w:t>
      </w:r>
      <w:r>
        <w:br/>
      </w:r>
      <w:r>
        <w:rPr>
          <w:rFonts w:ascii="Times New Roman"/>
          <w:b/>
          <w:i w:val="false"/>
          <w:color w:val="000000"/>
        </w:rPr>
        <w:t>на территории Житикаринского района в разрезе природно-климатических зон</w:t>
      </w:r>
      <w:r>
        <w:br/>
      </w:r>
      <w:r>
        <w:rPr>
          <w:rFonts w:ascii="Times New Roman"/>
          <w:b/>
          <w:i w:val="false"/>
          <w:color w:val="000000"/>
        </w:rPr>
        <w:t>по видам продукции растениеводства, подлежащим обязательному страхованию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растениеводства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завершение посевных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зона степная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</w:t>
            </w:r>
          </w:p>
          <w:bookmarkEnd w:id="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31 мая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твердая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28 мая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05 июня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05 июня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15 сентября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15 сентября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05 июня 2017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  <w:bookmarkEnd w:id="1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мая по 18 мая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мая по 25 мая 2017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