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336a33" w14:textId="3336a3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Джангельдинскому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Джангельдинского района Костанайской области от 27 декабря 2017 года № 150. Зарегистрировано Департаментом юстиции Костанайской области 22 января 2018 года № 7491. Утратило силу решением маслихата Джангельдинского района Костанайской области от 2 мая 2019 года № 233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маслихата Джангельдинского района Костанайской области от 02.05.2019 </w:t>
      </w:r>
      <w:r>
        <w:rPr>
          <w:rFonts w:ascii="Times New Roman"/>
          <w:b w:val="false"/>
          <w:i w:val="false"/>
          <w:color w:val="ff0000"/>
          <w:sz w:val="28"/>
        </w:rPr>
        <w:t>№ 233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Джангельдинский районный маслихат РЕШИЛ: 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Джангельдинскому району на 2018-2019 годы согласно приложению.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Сапарова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Джангельдинского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Нургазин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 сельского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хозяйства Джангельдинского района"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 Р. Кулетов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 декабря 2017 года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Исполняющий обязанности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руководителя государственного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 земельных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отношений Джангельдинского района"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 С. Дюсенова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 декабря 2017 года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150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Джангельдинскому району на 2018-2019 годы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Джангельдинского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2018-2019 годы);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2018-2019 годы);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2018-2019 годы);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2018-2019 годы);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2018-2019 годы); 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2018-2019 годы);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Джангельдинскому району на 2018-2019 годы).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Джангельдинского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 земельного участка, прилагаемый к схеме (карте) расположения пастбищ Джангельдинского района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8"/>
        <w:gridCol w:w="8672"/>
      </w:tblGrid>
      <w:tr>
        <w:trPr>
          <w:trHeight w:val="30" w:hRule="atLeast"/>
        </w:trPr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7"/>
        </w:tc>
        <w:tc>
          <w:tcPr>
            <w:tcW w:w="8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собственника земельного участка</w:t>
            </w:r>
          </w:p>
        </w:tc>
      </w:tr>
      <w:tr>
        <w:trPr>
          <w:trHeight w:val="30" w:hRule="atLeast"/>
        </w:trPr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8"/>
        </w:tc>
        <w:tc>
          <w:tcPr>
            <w:tcW w:w="8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 Нурлан Фазылханович</w:t>
            </w:r>
          </w:p>
        </w:tc>
      </w:tr>
    </w:tbl>
    <w:bookmarkStart w:name="z3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Джангельдинского района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49"/>
        <w:gridCol w:w="7651"/>
      </w:tblGrid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Аңсаған Құрманғали Аңсағанұлы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Куандык Мухтарович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Мендибай Кабденович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Адилхан Ауезханович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Әбілхайыр Айдар Досымқанұлы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Максут Габдрашевич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Ақауұлы Мұса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Абдыгалиев Бакыт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Абдысалыков Серик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Абильхайров Таргын Казымбекович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Тоба Байдрахманович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Жұлдызай Жалелқызы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Амирхамзин Талгат Корганович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Кумисбек Казович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Амиржанова Сандугаш Есимовна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Бөрібай Ерлан Арғынбайұлы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 Кәдіржан Ғалымжанұлы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Баймуканов Жылкелди Серикович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Шакир Болатович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5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Самат Сергалиевич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5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Бектауов Нурбек Султангалиевич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 Нурлан Диханбаевич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Бораншин Жомарт Бегкалиевич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 Жанибек Карсакбаевич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Шахмурат Султанбекович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Егеубай Байдаулетович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Балгабай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Габдолла Мерекеевич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Магзум Токкожинович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6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Болебаев Оразалы Казымбекович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6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Шаттык Русланович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Галымжанова Айсулу Бахытжановна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Ганиматов Нурлан Тулендиевич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 Бәйкен Нағашыбайұлы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Габдуалиев Канат Шоптибаевич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Сапарбек Саматович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Дильханов Кайрат Наурызович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Нургожа Сундетбаевич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Амантай Каменович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7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Дархан Нагашыбаевич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7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Мухтар Сапаргалиевич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7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Нариман Амандыкович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Елеутов Талап Нагашыбаевич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Нагима Кайырбековна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Жандилдин Курмангазы Шокпытович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Жунекеев Мырзаболат Кенжегалиевич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Жанпейсов Рустем Бастарович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Халык Капарович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Алтай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8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Каныш Мухамеджанович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8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Жалелов Саттар Сейтжанович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8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Жарасова Акжибек Амирхановна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Амандык Амиргалиевич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Жаппаров Абдирахим Опабекович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Зейнелгабиев Елубай Султанбекович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Инирбаев Абилхамит Кабиевич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Иманқұл Әлімжан Молдашұлы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Жаксылык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Бахытгул Карисовна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9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Ибикенов Кантай Кабильдинович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9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Қасымқан Айбол Нұрқанұлы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9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Кабылбеков Айдын Жолдинович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Копеев Шаттык Кабденович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Иван Степанович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Сергей Иванович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Булат Халыкович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Галимжанович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Қибаш Жайсан Елдосұлы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Кулаш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0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Азамат Балгабаевич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0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Куненов Ерик Темиргалиевич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0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Қажкенова Гүлнар Боранбайқызы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Марал Егизбаевич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Кыстаубаев Нурлыбек Кауденович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Косымов Артем Алибаевич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Қабажай Қанат Қазымұлы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Кайрат Аксуйинович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Манат Какимжанович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Сарсенбай Назымбекович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1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Асылбек Дуйсенович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1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Кенжетай Сагитович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1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Сайлау Сагитович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Қоеке Шыңғыс Тәпенұлы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Сайын Турганович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Дархан Сабитович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Борамбай Мусылымканович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 Нуретден Сыпабекулы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Талгат Кенесович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 Айжан Дисенқызы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2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 Туралы Турсынович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2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 Мухит Турганович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2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Махин Каскырбай Куандыкович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Маргулан Кенжебаевич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Есен Асылханович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Аян Акшыганакович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Нұрмұханбетұлы Жолдыхан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Турсынбек Битимбаевич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Ордабаев Кишкентай Таргынбекович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 Жасталап Дауренұлы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3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Кайрат Сайранович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3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Базылбек Мухатович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3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Садирбаев Толеген Ермакович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Габиден Уахитович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Азамат Олжагалиевич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Ербол Жумагалиевич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Сералин Булат Елиясович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Сабилов Байбосын Тулеуович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Аскар Кибатович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Нурлан Абдрахманович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4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Айнагуль Нагашыбаевна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4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Смайыл Бүтінбай Қазымжанұлы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4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Абат Тулеубаевич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Бауыржан Кабдрашович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Тунтеров Ханатбек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Такіл Оразбай Жақсыбайұлы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Танат Жусупович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Тұрған Ыбырай Саматұлы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Токанов Жаксылык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Умирзакова Нурбала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5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Жумабек Хамитович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5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Байтемир Батырханович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52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Жуматай Ахатович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53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Шалдыбай Бақыт Дакарұлы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54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Бауыржан Кабденович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55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Мейрамбек Асанханович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56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Шакин Хамит Карагулович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57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Темирхан Калиевич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58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"Новонежинка" 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59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"Аграрная компания "Сеним" 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60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"Ермек-К" </w:t>
            </w:r>
          </w:p>
        </w:tc>
      </w:tr>
      <w:tr>
        <w:trPr>
          <w:trHeight w:val="30" w:hRule="atLeast"/>
        </w:trPr>
        <w:tc>
          <w:tcPr>
            <w:tcW w:w="4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61"/>
        </w:tc>
        <w:tc>
          <w:tcPr>
            <w:tcW w:w="7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"Таншолпан"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72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7"/>
        <w:gridCol w:w="2285"/>
        <w:gridCol w:w="2286"/>
        <w:gridCol w:w="2286"/>
        <w:gridCol w:w="2286"/>
      </w:tblGrid>
      <w:tr>
        <w:trPr>
          <w:trHeight w:val="30" w:hRule="atLeast"/>
        </w:trPr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163"/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164"/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165"/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2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</w:tr>
    </w:tbl>
    <w:bookmarkStart w:name="z17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7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67"/>
    <w:bookmarkStart w:name="z17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Джангельдинском районе площадь сезонных пастбищ составляет 3 373 209 гектар. В том числе земли сельскохозяйственного назначения 716 694 гектаров, земли населенных пунктов 272 545 гектаров, земли запаса 2 090 384 гектаров, земли особо охраняемых природных территории 293 586 гектар.</w:t>
      </w:r>
    </w:p>
    <w:bookmarkEnd w:id="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8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70"/>
    <w:bookmarkStart w:name="z18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 </w:t>
      </w:r>
    </w:p>
    <w:bookmarkEnd w:id="171"/>
    <w:bookmarkStart w:name="z18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Пруды, копаня, оросительные или обводнительные каналы, трубчатые колодцы на территорий района не имеется. </w:t>
      </w:r>
    </w:p>
    <w:bookmarkEnd w:id="172"/>
    <w:bookmarkStart w:name="z18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</w:t>
      </w:r>
    </w:p>
    <w:bookmarkEnd w:id="173"/>
    <w:bookmarkStart w:name="z18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67691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0104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69469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6934200" cy="965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6921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9"/>
    <w:bookmarkStart w:name="z19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302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94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1"/>
    <w:bookmarkStart w:name="z19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Джангельдинскому району составляет 3 373 209 гектар, в том числе на землях сельскохозяйственного назначения 716 694 гектар, на землях населенного пункта 272 545 гектар, на землях запаса 2 090 384 гектар.</w:t>
      </w:r>
    </w:p>
    <w:bookmarkEnd w:id="182"/>
    <w:bookmarkStart w:name="z19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чем, перераспределение пастбищ в этом районе для размещения поголовья сельскохозяйственных животных физических или юридических лиц, у которых отсутствуют пастбища нет необходимости, так как достаточно пастбищных угодий для пастьбы скота.</w:t>
      </w:r>
    </w:p>
    <w:bookmarkEnd w:id="1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198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Джангельдинского района</w:t>
      </w:r>
    </w:p>
    <w:bookmarkEnd w:id="184"/>
    <w:bookmarkStart w:name="z19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0612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Участок № 1. Акшиганакский сельский округ (село Акшиганак – 5302 гектар, село Туйемойнак – 200 гектар)</w:t>
      </w:r>
    </w:p>
    <w:bookmarkEnd w:id="186"/>
    <w:bookmarkStart w:name="z20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69850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Участок № 2. село Акколь – 3280 гектар. Участок № 3. село Шеген – 3514 гектар.</w:t>
      </w:r>
    </w:p>
    <w:bookmarkEnd w:id="188"/>
    <w:bookmarkStart w:name="z20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2136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Участок № 4. Жаркольский сельский округ (село Тентексай – 2644 гектар, село Сарысу – 3289 гектар, село Тауыш – 6267 гектар)</w:t>
      </w:r>
    </w:p>
    <w:bookmarkEnd w:id="1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Джангельдинскому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06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12"/>
        <w:gridCol w:w="161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>
        <w:trPr>
          <w:trHeight w:val="30" w:hRule="atLeast"/>
        </w:trPr>
        <w:tc>
          <w:tcPr>
            <w:tcW w:w="16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92"/>
        </w:tc>
        <w:tc>
          <w:tcPr>
            <w:tcW w:w="16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3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Акколь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4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Аралбай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5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Акшиганакский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6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Албарбогетский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7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Жаркольский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98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Калам-Карасуский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99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Кызбельский сельский округ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00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Карасу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01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Милисай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02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Сужарган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03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Торгай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04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Шеген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05"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Шили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header.xml" Type="http://schemas.openxmlformats.org/officeDocument/2006/relationships/header" Id="rId1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