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a33" w14:textId="3336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Джангельдинскому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27 декабря 2017 года № 150. Зарегистрировано Департаментом юстиции Костанайской области 22 января 2018 года № 7491. Утратило силу решением маслихата Джангельдинского района Костанайской области от 2 мая 2019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02.05.2019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Джангельдинский районный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Джангельдинскому району на 2018-2019 годы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сельского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Джангельдинского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Р. Кулетов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2017 года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Джангельдинского района"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Дюсенова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Джангельдинскому району на 2018-2019 годы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Джангельдинского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2018-2019 годы);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2018-2019 годы);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2018-2019 годы);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2018-2019 годы);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2018-2019 годы);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2018-2019 годы);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Джангельдинскому району на 2018-2019 годы).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Джангельдинского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Собственник земельного участка, прилагаемый к схеме (карте) расположения пастбищ Джангельдинского района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8"/>
        <w:gridCol w:w="8672"/>
      </w:tblGrid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собственника земельного участка</w:t>
            </w:r>
          </w:p>
        </w:tc>
      </w:tr>
      <w:tr>
        <w:trPr>
          <w:trHeight w:val="30" w:hRule="atLeast"/>
        </w:trPr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Баимбетов Нурлан Фазылханович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Джангельдинского района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9"/>
        <w:gridCol w:w="7651"/>
      </w:tblGrid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Аңсаған Құрманғали Аңсағанұлы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Куандык Мухтарович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 Мендибай Кабденович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 Адилхан Ауезханович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Әбілхайыр Айдар Досымқанұлы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Аяганов Максут Габдрашевич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Ақауұлы Мұса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Абдыгалиев Бакыт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Абдысалыков Серик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Абильхайров Таргын Казымбекович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Тоба Байдрахманович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 Жұлдызай Жалелқызы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Амирхамзин Талгат Корганович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Алмаганбетов Кумисбек Казович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Амиржанова Сандугаш Есимовна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Бөрібай Ерлан Арғынбайұлы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 Кәдіржан Ғалымжанұлы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Баймуканов Жылкелди Серикович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Бекбосынов Шакир Болатович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Самат Сергалиевич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 Нурбек Султангалиевич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Нурлан Диханбаевич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Бораншин Жомарт Бегкалиевич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Бирмагамбетов Жанибек Карсакбаевич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Байдрахманов Шахмурат Султанбекович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Егеубай Байдаулетович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Балгабай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Габдолла Мерекеевич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Магзум Токкожинович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Болебаев Оразалы Казымбекович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Бекмагамбетов Шаттык Русланович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Галымжанова Айсулу Бахытжановна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Ганиматов Нурлан Тулендиевич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Ғазез Бәйкен Нағашыбайұлы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Габдуалиев Канат Шоптибаевич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Сапарбек Саматович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Дильханов Кайрат Наурызович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 Нургожа Сундетбаевич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Амантай Каменович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Дархан Нагашыбаевич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 Мухтар Сапаргалиевич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 Нариман Амандыкович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Елеутов Талап Нагашыбаевич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Нагима Кайырбековна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Жандилдин Курмангазы Шокпытович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Жунекеев Мырзаболат Кенжегалиевич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Жанпейсов Рустем Бастарович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Жумаханов Халык Капарович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Алтай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 Каныш Мухамеджанович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Жалелов Саттар Сейтжанович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Жарасова Акжибек Амирхановна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Амандык Амиргалиевич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Жаппаров Абдирахим Опабекович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Зейнелгабиев Елубай Султанбекович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Инирбаев Абилхамит Кабиевич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Әлімжан Молдашұлы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Жаксылык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Бахытгул Карисовна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Ибикенов Кантай Кабильдинович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Қасымқан Айбол Нұрқанұлы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 Айдын Жолдинович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 Шаттык Кабденович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Иван Степанович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Кошкодан Сергей Иванович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Булат Халыкович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 Галимжанович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Қибаш Жайсан Елдосұлы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Кенжегулова Кулаш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0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Азамат Балгабаевич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Куненов Ерик Темиргалиевич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Қажкенова Гүлнар Боранбайқызы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Кабжанов Марал Егизбаевич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 Кауденович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Косымов Артем Алибаевич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Қабажай Қанат Қазымұлы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Кайрат Аксуйинович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Карбозов Манат Какимжанович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Сарсенбай Назымбекович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1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Кулмаганбетов Асылбек Дуйсенович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Кенжетай Сагитович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Сайлау Сагитович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Қоеке Шыңғыс Тәпенұлы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Сайын Турганович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Дархан Сабитович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 Борамбай Мусылымканович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 Нуретден Сыпабекулы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Мырзагалиев Талгат Кенесович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Меше Айжан Дисенқызы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2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Мукышев Туралы Турсынович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Мырзагазин Мухит Турганович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Махин Каскырбай Куандыкович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 Маргулан Кенжебаевич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Махмутов Есен Асылханович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Аян Акшыганакович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Нұрмұханбетұлы Жолдыхан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Турсынбек Битимбаевич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Ордабаев Кишкентай Таргынбекович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Жасталап Дауренұлы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3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Райсов Кайрат Сайранович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Базылбек Мухатович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Садирбаев Толеген Ермакович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Габиден Уахитович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Азамат Олжагалиевич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Ербол Жумагалиевич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Сералин Булат Елиясович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Сабилов Байбосын Тулеуович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Аскар Кибатович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Самыратов Нурлан Абдрахманович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Айнагуль Нагашыбаевна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 Бүтінбай Қазымжанұлы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Абат Тулеубаевич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Бауыржан Кабдрашович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Тунтеров Ханатбек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Такіл Оразбай Жақсыбайұлы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Танат Жусупович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Ыбырай Саматұлы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Токанов Жаксылык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Умирзакова Нурбала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Жумабек Хамитович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5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Байтемир Батырханович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2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Шаханов Жуматай Ахатович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3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Шалдыбай Бақыт Дакарұлы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4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Шалдыбаев Бауыржан Кабденович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5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Мейрамбек Асанханович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6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Хамит Карагулович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7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Шойбасов Темирхан Калиевич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8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"Новонежинка" 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9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"Аграрная компания "Сеним" 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60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"Ермек-К" </w:t>
            </w:r>
          </w:p>
        </w:tc>
      </w:tr>
      <w:tr>
        <w:trPr>
          <w:trHeight w:val="30" w:hRule="atLeast"/>
        </w:trPr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1"/>
        </w:tc>
        <w:tc>
          <w:tcPr>
            <w:tcW w:w="7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"Таншолпан"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285"/>
        <w:gridCol w:w="2286"/>
        <w:gridCol w:w="2286"/>
        <w:gridCol w:w="2286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163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64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165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 3</w:t>
            </w:r>
          </w:p>
        </w:tc>
      </w:tr>
    </w:tbl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Джангельдинском районе площадь сезонных пастбищ составляет 3 373 209 гектар. В том числе земли сельскохозяйственного назначения 716 694 гектаров, земли населенных пунктов 272 545 гектаров, земли запаса 2 090 384 гектаров, земли особо охраняемых природных территории 293 586 гектар.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8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Пруды, копаня, оросительные или обводнительные каналы, трубчатые колодцы на территорий района не имеется. </w:t>
      </w:r>
    </w:p>
    <w:bookmarkEnd w:id="172"/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 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67691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0104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69469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69342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69215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7302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по Джангельдинскому району составляет 3 373 209 гектар, в том числе на землях сельскохозяйственного назначения 716 694 гектар, на землях населенного пункта 272 545 гектар, на землях запаса 2 090 384 гектар.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перераспределение пастбищ в этом районе для размещения поголовья сельскохозяйственных животных физических или юридических лиц, у которых отсутствуют пастбища нет необходимости, так как достаточно пастбищных угодий для пастьбы скота.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Джангельдинского района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0612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1. Акшиганакский сельский округ (село Акшиганак – 5302 гектар, село Туйемойнак – 200 гектар)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6985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2. село Акколь – 3280 гектар. Участок № 3. село Шеген – 3514 гектар.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2136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№ 4. Жаркольский сельский округ (село Тентексай – 2644 гектар, село Сарысу – 3289 гектар, село Тауыш – 6267 гектар)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06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616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2"/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Акшиганакский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Албарбогетский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летне-осен­ний се­зон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8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Калам-Карасуский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9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Кызбельский сельский округ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0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1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3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