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434c" w14:textId="af44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21 декабря 2016 года № 61 "О районном бюджете Джангельдинского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20 октября 2017 года № 125. Зарегистрировано Департаментом юстиции Костанайской области 27 октября 2017 года № 7266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декабря 2016 года № 61 "О районном бюджете Джангельдинского района на 2017-2019 годы" (зарегистрировано в Реестре государственной регистрации нормативных правовых актов за № 6773, опубликовано 13 января 2017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Джангельдинского района на 2017-2019 годы согласно приложениям 1, 2 и 3 соответственно, в том числе на 2017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2782330,5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191970,0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7587,0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7200,0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2575573,5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2966741,5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334,0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3015,0 тысяч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-184745,0 тысячи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184745,0 тысячи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Джангельдинского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бюджетного планирования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Джангельдинского района"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Е. Биржикенов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октября 2017 года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2017 года № 125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61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Джангельдинского района на 2017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935"/>
        <w:gridCol w:w="603"/>
        <w:gridCol w:w="132"/>
        <w:gridCol w:w="6918"/>
        <w:gridCol w:w="31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3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2782330,5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2575573,5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2575573,5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2575573,5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1131"/>
        <w:gridCol w:w="1131"/>
        <w:gridCol w:w="56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2966741,5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326427,3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244809,3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94231,8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15905,3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15905,3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57547,7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1444819,7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1321716,7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1280609,2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1253022,2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136488,8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46360,3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46360,3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670697,9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655202,9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32148,8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20773,1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602281,0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602281,0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155092,1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34689,1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32489,1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100388,2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37014,6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-184745,0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184461,4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184461,4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184461,4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184461,4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