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6e9c" w14:textId="bbd6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Калам-Карасуского сельского округа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97. Зарегистрировано Департаментом юстиции Костанайской области 5 июня 2017 года № 7083.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Калам-Карасуского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4584, опубликовано 25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Калам-Карасуского сельского округа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Калам-Карасуского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Калам-Карасуского сельского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К. Жетписбаев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